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015" w:type="dxa"/>
        <w:tblLayout w:type="fixed"/>
        <w:tblLook w:val="01E0" w:firstRow="1" w:lastRow="1" w:firstColumn="1" w:lastColumn="1" w:noHBand="0" w:noVBand="0"/>
      </w:tblPr>
      <w:tblGrid>
        <w:gridCol w:w="5670"/>
        <w:gridCol w:w="3345"/>
      </w:tblGrid>
      <w:tr w:rsidR="003D208E" w:rsidTr="003D208E">
        <w:trPr>
          <w:trHeight w:hRule="exact" w:val="57"/>
        </w:trPr>
        <w:tc>
          <w:tcPr>
            <w:tcW w:w="5670" w:type="dxa"/>
            <w:vMerge w:val="restart"/>
            <w:shd w:val="clear" w:color="auto" w:fill="auto"/>
          </w:tcPr>
          <w:p w:rsidR="005C5FA6" w:rsidRPr="005C5FA6" w:rsidRDefault="005C5FA6" w:rsidP="005C5FA6">
            <w:pPr>
              <w:pStyle w:val="Adresse"/>
              <w:rPr>
                <w:lang w:val="de-CH"/>
              </w:rPr>
            </w:pPr>
            <w:r w:rsidRPr="005C5FA6">
              <w:rPr>
                <w:lang w:val="de-CH"/>
              </w:rPr>
              <w:t xml:space="preserve">Dekanat der </w:t>
            </w:r>
          </w:p>
          <w:p w:rsidR="005C5FA6" w:rsidRPr="005C5FA6" w:rsidRDefault="005C5FA6" w:rsidP="005C5FA6">
            <w:pPr>
              <w:pStyle w:val="Adresse"/>
              <w:rPr>
                <w:lang w:val="de-CH"/>
              </w:rPr>
            </w:pPr>
            <w:r w:rsidRPr="005C5FA6">
              <w:rPr>
                <w:lang w:val="de-CH"/>
              </w:rPr>
              <w:t>Mathematisch-Naturwissenschaftlichen</w:t>
            </w:r>
          </w:p>
          <w:p w:rsidR="005C5FA6" w:rsidRPr="005C5FA6" w:rsidRDefault="005C5FA6" w:rsidP="005C5FA6">
            <w:pPr>
              <w:pStyle w:val="Adresse"/>
              <w:rPr>
                <w:lang w:val="de-CH"/>
              </w:rPr>
            </w:pPr>
            <w:r w:rsidRPr="005C5FA6">
              <w:rPr>
                <w:lang w:val="de-CH"/>
              </w:rPr>
              <w:t xml:space="preserve">Fakultät der Universität Zürich </w:t>
            </w:r>
          </w:p>
          <w:p w:rsidR="005C5FA6" w:rsidRDefault="005C5FA6" w:rsidP="005C5FA6">
            <w:pPr>
              <w:pStyle w:val="Adresse"/>
            </w:pPr>
            <w:r>
              <w:t>Winterthurerstr. 190</w:t>
            </w:r>
          </w:p>
          <w:p w:rsidR="003D208E" w:rsidRDefault="005C5FA6" w:rsidP="005C5FA6">
            <w:pPr>
              <w:pStyle w:val="Adresse"/>
            </w:pPr>
            <w:r>
              <w:t>8057 Zürich</w:t>
            </w:r>
          </w:p>
        </w:tc>
        <w:tc>
          <w:tcPr>
            <w:tcW w:w="3345" w:type="dxa"/>
            <w:shd w:val="clear" w:color="auto" w:fill="auto"/>
          </w:tcPr>
          <w:p w:rsidR="003D208E" w:rsidRDefault="003D208E"/>
        </w:tc>
      </w:tr>
      <w:tr w:rsidR="003D208E" w:rsidRPr="0079503F" w:rsidTr="0079503F">
        <w:trPr>
          <w:trHeight w:hRule="exact" w:val="2067"/>
        </w:trPr>
        <w:tc>
          <w:tcPr>
            <w:tcW w:w="5670" w:type="dxa"/>
            <w:vMerge/>
            <w:shd w:val="clear" w:color="auto" w:fill="auto"/>
          </w:tcPr>
          <w:p w:rsidR="003D208E" w:rsidRDefault="003D208E" w:rsidP="003D208E"/>
        </w:tc>
        <w:tc>
          <w:tcPr>
            <w:tcW w:w="3345" w:type="dxa"/>
            <w:shd w:val="clear" w:color="auto" w:fill="auto"/>
          </w:tcPr>
          <w:p w:rsidR="003D208E" w:rsidRPr="00787D45" w:rsidRDefault="007A7EAE" w:rsidP="003D208E">
            <w:pPr>
              <w:pStyle w:val="Absender"/>
              <w:rPr>
                <w:b/>
                <w:bCs/>
                <w:lang w:val="it-CH"/>
              </w:rPr>
            </w:pPr>
            <w:r w:rsidRPr="00787D45">
              <w:rPr>
                <w:b/>
                <w:bCs/>
                <w:lang w:val="it-CH"/>
              </w:rPr>
              <w:t>Prof. Dr. Adriano Aguzzi</w:t>
            </w:r>
          </w:p>
          <w:p w:rsidR="003D208E" w:rsidRPr="00787D45" w:rsidRDefault="007A7EAE" w:rsidP="003D208E">
            <w:pPr>
              <w:pStyle w:val="Absender"/>
              <w:rPr>
                <w:lang w:val="it-CH"/>
              </w:rPr>
            </w:pPr>
            <w:r w:rsidRPr="00787D45">
              <w:rPr>
                <w:lang w:val="it-CH"/>
              </w:rPr>
              <w:t>Chairman</w:t>
            </w:r>
          </w:p>
          <w:p w:rsidR="003D208E" w:rsidRPr="00787D45" w:rsidRDefault="0079503F" w:rsidP="003D208E">
            <w:pPr>
              <w:pStyle w:val="Absender"/>
              <w:rPr>
                <w:lang w:val="it-CH"/>
              </w:rPr>
            </w:pPr>
            <w:hyperlink r:id="rId7" w:history="1">
              <w:r w:rsidR="00A43F35" w:rsidRPr="00787D45">
                <w:rPr>
                  <w:rStyle w:val="Hyperlink"/>
                  <w:lang w:val="it-CH"/>
                </w:rPr>
                <w:t>adriano.aguzzi@usz.ch</w:t>
              </w:r>
            </w:hyperlink>
          </w:p>
          <w:p w:rsidR="00A43F35" w:rsidRPr="00787D45" w:rsidRDefault="00A43F35" w:rsidP="003D208E">
            <w:pPr>
              <w:pStyle w:val="Absender"/>
              <w:rPr>
                <w:lang w:val="it-CH"/>
              </w:rPr>
            </w:pPr>
          </w:p>
        </w:tc>
      </w:tr>
    </w:tbl>
    <w:p w:rsidR="0079503F" w:rsidRDefault="0079503F" w:rsidP="0079503F">
      <w:pPr>
        <w:pStyle w:val="Betreff"/>
        <w:tabs>
          <w:tab w:val="left" w:pos="708"/>
          <w:tab w:val="left" w:pos="1416"/>
          <w:tab w:val="left" w:pos="2124"/>
          <w:tab w:val="center" w:pos="4507"/>
          <w:tab w:val="left" w:pos="5760"/>
        </w:tabs>
        <w:spacing w:line="360" w:lineRule="auto"/>
      </w:pPr>
    </w:p>
    <w:p w:rsidR="0079503F" w:rsidRPr="0079503F" w:rsidRDefault="0079503F" w:rsidP="0079503F">
      <w:pPr>
        <w:rPr>
          <w:b/>
          <w:sz w:val="22"/>
          <w:lang w:val="de-CH"/>
        </w:rPr>
      </w:pPr>
      <w:r w:rsidRPr="0079503F">
        <w:rPr>
          <w:b/>
          <w:sz w:val="22"/>
          <w:lang w:val="de-CH"/>
        </w:rPr>
        <w:t>P</w:t>
      </w:r>
      <w:r w:rsidRPr="0079503F">
        <w:rPr>
          <w:b/>
          <w:sz w:val="22"/>
        </w:rPr>
        <w:t>ropaedeutic Studies</w:t>
      </w:r>
    </w:p>
    <w:p w:rsidR="0079503F" w:rsidRDefault="0079503F" w:rsidP="0079503F">
      <w:pPr>
        <w:pStyle w:val="Betreff"/>
        <w:tabs>
          <w:tab w:val="left" w:pos="708"/>
          <w:tab w:val="left" w:pos="1416"/>
          <w:tab w:val="left" w:pos="2124"/>
          <w:tab w:val="center" w:pos="4507"/>
          <w:tab w:val="left" w:pos="5760"/>
        </w:tabs>
        <w:spacing w:line="360" w:lineRule="auto"/>
      </w:pPr>
    </w:p>
    <w:p w:rsidR="00B342D0" w:rsidRPr="0079503F" w:rsidRDefault="00B342D0" w:rsidP="0079503F">
      <w:pPr>
        <w:pStyle w:val="Betreff"/>
        <w:tabs>
          <w:tab w:val="left" w:pos="708"/>
          <w:tab w:val="left" w:pos="1416"/>
          <w:tab w:val="left" w:pos="2124"/>
          <w:tab w:val="center" w:pos="4507"/>
          <w:tab w:val="left" w:pos="5760"/>
        </w:tabs>
        <w:spacing w:line="360" w:lineRule="auto"/>
      </w:pPr>
      <w:r w:rsidRPr="0079503F">
        <w:t xml:space="preserve">Program: </w:t>
      </w:r>
      <w:r w:rsidRPr="0079503F">
        <w:tab/>
      </w:r>
      <w:r w:rsidR="0079503F" w:rsidRPr="0079503F">
        <w:tab/>
      </w:r>
      <w:sdt>
        <w:sdtPr>
          <w:id w:val="15049324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503F">
            <w:rPr>
              <w:rFonts w:ascii="MS Gothic" w:eastAsia="MS Gothic" w:hAnsi="MS Gothic" w:hint="eastAsia"/>
            </w:rPr>
            <w:t>☐</w:t>
          </w:r>
        </w:sdtContent>
      </w:sdt>
      <w:r w:rsidR="0079503F" w:rsidRPr="0079503F">
        <w:t xml:space="preserve"> MD-PhD</w:t>
      </w:r>
      <w:r w:rsidR="0079503F" w:rsidRPr="0079503F">
        <w:tab/>
      </w:r>
      <w:sdt>
        <w:sdtPr>
          <w:id w:val="5841978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503F" w:rsidRPr="0079503F">
            <w:rPr>
              <w:rFonts w:ascii="MS Gothic" w:eastAsia="MS Gothic" w:hAnsi="MS Gothic" w:hint="eastAsia"/>
            </w:rPr>
            <w:t>☐</w:t>
          </w:r>
        </w:sdtContent>
      </w:sdt>
      <w:r w:rsidR="0079503F">
        <w:t xml:space="preserve"> </w:t>
      </w:r>
      <w:r w:rsidR="0079503F" w:rsidRPr="0079503F">
        <w:t>MSc Medica</w:t>
      </w:r>
      <w:r w:rsidR="0079503F">
        <w:t>l</w:t>
      </w:r>
      <w:r w:rsidR="0079503F" w:rsidRPr="0079503F">
        <w:t xml:space="preserve"> Biology</w:t>
      </w:r>
    </w:p>
    <w:p w:rsidR="00B342D0" w:rsidRPr="00B342D0" w:rsidRDefault="00B342D0" w:rsidP="00B342D0">
      <w:pPr>
        <w:pStyle w:val="Betreff"/>
        <w:spacing w:line="360" w:lineRule="auto"/>
        <w:rPr>
          <w:lang w:val="de-CH"/>
        </w:rPr>
      </w:pPr>
      <w:r w:rsidRPr="00B342D0">
        <w:rPr>
          <w:lang w:val="de-CH"/>
        </w:rPr>
        <w:t>Name:</w:t>
      </w:r>
      <w:r w:rsidRPr="00B342D0">
        <w:rPr>
          <w:lang w:val="de-CH"/>
        </w:rPr>
        <w:tab/>
      </w:r>
      <w:r w:rsidRPr="00B342D0">
        <w:rPr>
          <w:lang w:val="de-CH"/>
        </w:rPr>
        <w:tab/>
      </w:r>
      <w:r w:rsidRPr="00B342D0">
        <w:rPr>
          <w:lang w:val="de-CH"/>
        </w:rPr>
        <w:tab/>
      </w:r>
      <w:sdt>
        <w:sdtPr>
          <w:id w:val="-1708482913"/>
          <w:placeholder>
            <w:docPart w:val="E9E36996856142ECAB5C0C033312A2E4"/>
          </w:placeholder>
          <w:showingPlcHdr/>
          <w:text/>
        </w:sdtPr>
        <w:sdtEndPr/>
        <w:sdtContent>
          <w:r w:rsidRPr="00B342D0">
            <w:rPr>
              <w:rStyle w:val="Platzhaltertext"/>
              <w:lang w:val="de-CH"/>
            </w:rPr>
            <w:t>Klicken Sie hier, um Text einzugeben.</w:t>
          </w:r>
        </w:sdtContent>
      </w:sdt>
      <w:r w:rsidRPr="00B342D0">
        <w:rPr>
          <w:lang w:val="de-CH"/>
        </w:rPr>
        <w:tab/>
      </w:r>
      <w:r w:rsidRPr="00B342D0">
        <w:rPr>
          <w:lang w:val="de-CH"/>
        </w:rPr>
        <w:tab/>
      </w:r>
      <w:r w:rsidRPr="00B342D0">
        <w:rPr>
          <w:lang w:val="de-CH"/>
        </w:rPr>
        <w:tab/>
      </w:r>
    </w:p>
    <w:p w:rsidR="00B342D0" w:rsidRPr="00B342D0" w:rsidRDefault="00B342D0" w:rsidP="00B342D0">
      <w:pPr>
        <w:pStyle w:val="Betreff"/>
        <w:spacing w:line="360" w:lineRule="auto"/>
        <w:rPr>
          <w:lang w:val="de-CH"/>
        </w:rPr>
      </w:pPr>
      <w:r>
        <w:rPr>
          <w:lang w:val="de-CH"/>
        </w:rPr>
        <w:t>Matriculation Nr</w:t>
      </w:r>
      <w:r w:rsidRPr="00B342D0">
        <w:rPr>
          <w:lang w:val="de-CH"/>
        </w:rPr>
        <w:t>:</w:t>
      </w:r>
      <w:r w:rsidRPr="00B342D0">
        <w:rPr>
          <w:lang w:val="de-CH"/>
        </w:rPr>
        <w:tab/>
      </w:r>
      <w:sdt>
        <w:sdtPr>
          <w:id w:val="54283668"/>
          <w:placeholder>
            <w:docPart w:val="E9E36996856142ECAB5C0C033312A2E4"/>
          </w:placeholder>
          <w:showingPlcHdr/>
          <w:text/>
        </w:sdtPr>
        <w:sdtEndPr/>
        <w:sdtContent>
          <w:r w:rsidRPr="00611AD7">
            <w:rPr>
              <w:rStyle w:val="Platzhaltertext"/>
            </w:rPr>
            <w:t>Klicken Sie hier, um Text einzugeben.</w:t>
          </w:r>
        </w:sdtContent>
      </w:sdt>
    </w:p>
    <w:p w:rsidR="00B342D0" w:rsidRPr="00B342D0" w:rsidRDefault="00B342D0" w:rsidP="00B342D0">
      <w:pPr>
        <w:rPr>
          <w:lang w:val="de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6"/>
        <w:gridCol w:w="4466"/>
        <w:gridCol w:w="1478"/>
        <w:gridCol w:w="1554"/>
      </w:tblGrid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846F5" w:rsidRDefault="00B342D0" w:rsidP="00A55021">
            <w:pPr>
              <w:spacing w:before="120" w:after="120" w:line="240" w:lineRule="auto"/>
              <w:rPr>
                <w:b/>
              </w:rPr>
            </w:pPr>
            <w:r>
              <w:rPr>
                <w:b/>
              </w:rPr>
              <w:t xml:space="preserve">Module </w:t>
            </w: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846F5" w:rsidRDefault="00B342D0" w:rsidP="00A55021">
            <w:pPr>
              <w:spacing w:before="120" w:after="120" w:line="240" w:lineRule="auto"/>
              <w:rPr>
                <w:b/>
              </w:rPr>
            </w:pPr>
            <w:r>
              <w:rPr>
                <w:b/>
              </w:rPr>
              <w:t>Title</w:t>
            </w: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  <w:rPr>
                <w:b/>
                <w:lang w:val="en-GB"/>
              </w:rPr>
            </w:pPr>
            <w:r w:rsidRPr="00E846F5">
              <w:rPr>
                <w:b/>
              </w:rPr>
              <w:t>S</w:t>
            </w:r>
            <w:r>
              <w:rPr>
                <w:b/>
                <w:lang w:val="en-GB"/>
              </w:rPr>
              <w:t>emester</w:t>
            </w: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B342D0">
            <w:pPr>
              <w:spacing w:before="120" w:after="120" w:line="240" w:lineRule="auto"/>
              <w:jc w:val="right"/>
              <w:rPr>
                <w:b/>
                <w:lang w:val="en-GB"/>
              </w:rPr>
            </w:pPr>
            <w:r w:rsidRPr="00E71F17">
              <w:rPr>
                <w:b/>
                <w:lang w:val="en-GB"/>
              </w:rPr>
              <w:t>ECTS</w:t>
            </w:r>
            <w:r>
              <w:rPr>
                <w:b/>
                <w:lang w:val="en-GB"/>
              </w:rPr>
              <w:t xml:space="preserve"> points</w:t>
            </w: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1530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4623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</w:pPr>
          </w:p>
        </w:tc>
        <w:tc>
          <w:tcPr>
            <w:tcW w:w="1493" w:type="dxa"/>
          </w:tcPr>
          <w:p w:rsidR="00B342D0" w:rsidRPr="00E71F17" w:rsidRDefault="00B342D0" w:rsidP="00A55021">
            <w:pPr>
              <w:spacing w:before="120" w:after="120" w:line="240" w:lineRule="auto"/>
              <w:jc w:val="center"/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  <w:tr w:rsidR="00B342D0" w:rsidRPr="00E71F17" w:rsidTr="00A55021">
        <w:tc>
          <w:tcPr>
            <w:tcW w:w="7646" w:type="dxa"/>
            <w:gridSpan w:val="3"/>
            <w:shd w:val="clear" w:color="auto" w:fill="auto"/>
            <w:vAlign w:val="center"/>
          </w:tcPr>
          <w:p w:rsidR="00B342D0" w:rsidRPr="00E846F5" w:rsidRDefault="00B342D0" w:rsidP="00787D45">
            <w:pPr>
              <w:spacing w:before="120" w:after="120" w:line="240" w:lineRule="auto"/>
              <w:rPr>
                <w:i/>
              </w:rPr>
            </w:pPr>
            <w:r>
              <w:rPr>
                <w:i/>
              </w:rPr>
              <w:t>Total ECTS points</w:t>
            </w:r>
          </w:p>
        </w:tc>
        <w:tc>
          <w:tcPr>
            <w:tcW w:w="1584" w:type="dxa"/>
            <w:shd w:val="clear" w:color="auto" w:fill="auto"/>
            <w:vAlign w:val="center"/>
          </w:tcPr>
          <w:p w:rsidR="00B342D0" w:rsidRPr="00E71F17" w:rsidRDefault="00B342D0" w:rsidP="00A55021">
            <w:pPr>
              <w:spacing w:before="120" w:after="120" w:line="240" w:lineRule="auto"/>
              <w:jc w:val="right"/>
            </w:pPr>
          </w:p>
        </w:tc>
      </w:tr>
    </w:tbl>
    <w:p w:rsidR="00B342D0" w:rsidRDefault="00B342D0" w:rsidP="00B342D0"/>
    <w:p w:rsidR="00B342D0" w:rsidRDefault="00B342D0" w:rsidP="00B342D0"/>
    <w:p w:rsidR="00B342D0" w:rsidRPr="0078612E" w:rsidRDefault="00B342D0" w:rsidP="00B342D0">
      <w:pPr>
        <w:spacing w:line="360" w:lineRule="auto"/>
        <w:rPr>
          <w:b/>
        </w:rPr>
      </w:pPr>
      <w:r>
        <w:rPr>
          <w:b/>
        </w:rPr>
        <w:t>Interfaculty MD-PhD Committee</w:t>
      </w:r>
    </w:p>
    <w:p w:rsidR="00B342D0" w:rsidRPr="00B342D0" w:rsidRDefault="00B342D0" w:rsidP="00B342D0">
      <w:pPr>
        <w:spacing w:line="360" w:lineRule="auto"/>
        <w:rPr>
          <w:lang w:val="de-CH"/>
        </w:rPr>
      </w:pPr>
      <w:r>
        <w:rPr>
          <w:lang w:val="de-CH"/>
        </w:rPr>
        <w:t>Date</w:t>
      </w:r>
      <w:r w:rsidRPr="00B342D0">
        <w:rPr>
          <w:lang w:val="de-CH"/>
        </w:rPr>
        <w:t>:</w:t>
      </w:r>
      <w:r w:rsidRPr="00B342D0">
        <w:rPr>
          <w:lang w:val="de-CH"/>
        </w:rPr>
        <w:tab/>
      </w:r>
      <w:r w:rsidRPr="00B342D0">
        <w:rPr>
          <w:lang w:val="de-CH"/>
        </w:rPr>
        <w:tab/>
      </w:r>
      <w:sdt>
        <w:sdtPr>
          <w:id w:val="-1504349460"/>
          <w:placeholder>
            <w:docPart w:val="C5FC2319FC7E49389516C889506556F1"/>
          </w:placeholder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Pr="00B342D0">
            <w:rPr>
              <w:rStyle w:val="Platzhaltertext"/>
              <w:lang w:val="de-CH"/>
            </w:rPr>
            <w:t>Klicken Sie hier, um ein Datum einzugeben.</w:t>
          </w:r>
        </w:sdtContent>
      </w:sdt>
      <w:r w:rsidRPr="00B342D0">
        <w:rPr>
          <w:lang w:val="de-CH"/>
        </w:rPr>
        <w:tab/>
      </w:r>
      <w:r w:rsidRPr="00B342D0">
        <w:rPr>
          <w:lang w:val="de-CH"/>
        </w:rPr>
        <w:tab/>
      </w:r>
    </w:p>
    <w:p w:rsidR="00B342D0" w:rsidRPr="005A579F" w:rsidRDefault="00B342D0" w:rsidP="00B342D0">
      <w:pPr>
        <w:spacing w:line="360" w:lineRule="auto"/>
      </w:pPr>
      <w:r>
        <w:t xml:space="preserve">Signature:  </w:t>
      </w:r>
    </w:p>
    <w:p w:rsidR="00C42CAC" w:rsidRDefault="00C42CAC" w:rsidP="00B342D0">
      <w:pPr>
        <w:pStyle w:val="Betreff"/>
      </w:pPr>
      <w:bookmarkStart w:id="0" w:name="_GoBack"/>
      <w:bookmarkEnd w:id="0"/>
    </w:p>
    <w:sectPr w:rsidR="00C42CAC" w:rsidSect="004516E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744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7EAE" w:rsidRDefault="007A7EAE">
      <w:r>
        <w:separator/>
      </w:r>
    </w:p>
  </w:endnote>
  <w:endnote w:type="continuationSeparator" w:id="0">
    <w:p w:rsidR="007A7EAE" w:rsidRDefault="007A7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CB8" w:rsidRDefault="00760CB8" w:rsidP="00C42CAC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79503F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79503F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CB8" w:rsidRDefault="00760CB8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79503F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79503F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7EAE" w:rsidRDefault="007A7EAE">
      <w:r>
        <w:separator/>
      </w:r>
    </w:p>
  </w:footnote>
  <w:footnote w:type="continuationSeparator" w:id="0">
    <w:p w:rsidR="007A7EAE" w:rsidRDefault="007A7E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CB8" w:rsidRDefault="007A7EAE" w:rsidP="00C42CAC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0" b="1270"/>
          <wp:wrapNone/>
          <wp:docPr id="16" name="Bild 16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0CB8" w:rsidRDefault="007A7EAE" w:rsidP="00C42CAC">
                          <w:pPr>
                            <w:pStyle w:val="Absender"/>
                          </w:pPr>
                          <w:r w:rsidRPr="007A7EAE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Interfaculty MD-PhD Committee</w:t>
                          </w:r>
                        </w:p>
                        <w:p w:rsidR="00760CB8" w:rsidRPr="0084116D" w:rsidRDefault="00760CB8" w:rsidP="00C42CAC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" filled="f" stroked="f">
              <v:textbox inset="0,0,0,0">
                <w:txbxContent>
                  <w:p w:rsidR="00760CB8" w:rsidRDefault="007A7EAE" w:rsidP="00C42CAC">
                    <w:pPr>
                      <w:pStyle w:val="Absender"/>
                    </w:pPr>
                    <w:r w:rsidRPr="007A7EAE">
                      <w:rPr>
                        <w:b/>
                        <w:bCs/>
                        <w:sz w:val="20"/>
                        <w:szCs w:val="20"/>
                      </w:rPr>
                      <w:t>Interfaculty MD-PhD Committee</w:t>
                    </w:r>
                  </w:p>
                  <w:p w:rsidR="00760CB8" w:rsidRPr="0084116D" w:rsidRDefault="00760CB8" w:rsidP="00C42CAC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CB8" w:rsidRDefault="007A7EAE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0" b="1270"/>
          <wp:wrapNone/>
          <wp:docPr id="15" name="Bild 15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3175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0CB8" w:rsidRPr="005B4816" w:rsidRDefault="007A7EAE" w:rsidP="00760CB8">
                          <w:pPr>
                            <w:pStyle w:val="Universittseinheit"/>
                          </w:pPr>
                          <w:r>
                            <w:t>Interfaculty MD-PhD Committee</w:t>
                          </w:r>
                        </w:p>
                        <w:p w:rsidR="00760CB8" w:rsidRDefault="00760CB8" w:rsidP="00760CB8">
                          <w:pPr>
                            <w:pStyle w:val="Absender"/>
                          </w:pPr>
                        </w:p>
                        <w:p w:rsidR="00760CB8" w:rsidRDefault="00760CB8" w:rsidP="00760CB8">
                          <w:pPr>
                            <w:pStyle w:val="Absender"/>
                          </w:pPr>
                          <w:r>
                            <w:t>University of Zurich</w:t>
                          </w:r>
                        </w:p>
                        <w:p w:rsidR="00760CB8" w:rsidRDefault="007A7EAE" w:rsidP="00760CB8">
                          <w:pPr>
                            <w:pStyle w:val="Absender"/>
                          </w:pPr>
                          <w:r>
                            <w:t>c/o Institute of Neuropathology</w:t>
                          </w:r>
                        </w:p>
                        <w:p w:rsidR="00760CB8" w:rsidRDefault="007A7EAE" w:rsidP="00760CB8">
                          <w:pPr>
                            <w:pStyle w:val="Absender"/>
                          </w:pPr>
                          <w:r>
                            <w:t>Schmelzbergstrasse 12</w:t>
                          </w:r>
                        </w:p>
                        <w:p w:rsidR="00760CB8" w:rsidRDefault="007A7EAE" w:rsidP="00760CB8">
                          <w:pPr>
                            <w:pStyle w:val="Absender"/>
                          </w:pPr>
                          <w:r>
                            <w:t>CH-8091</w:t>
                          </w:r>
                          <w:r w:rsidR="00760CB8">
                            <w:t xml:space="preserve"> Zurich </w:t>
                          </w:r>
                        </w:p>
                        <w:p w:rsidR="00760CB8" w:rsidRDefault="00760CB8" w:rsidP="00760CB8">
                          <w:pPr>
                            <w:pStyle w:val="Absender"/>
                          </w:pPr>
                          <w:r w:rsidRPr="005B4816">
                            <w:t>Phone</w:t>
                          </w:r>
                          <w:r>
                            <w:t xml:space="preserve"> +</w:t>
                          </w:r>
                          <w:r w:rsidR="007A7EAE">
                            <w:t>41 44 255 85 38</w:t>
                          </w:r>
                        </w:p>
                        <w:p w:rsidR="00760CB8" w:rsidRDefault="00760CB8" w:rsidP="00760CB8">
                          <w:pPr>
                            <w:pStyle w:val="Absender"/>
                          </w:pPr>
                          <w:r w:rsidRPr="005B4816">
                            <w:t>Fax</w:t>
                          </w:r>
                          <w:r>
                            <w:t xml:space="preserve"> +</w:t>
                          </w:r>
                          <w:r w:rsidR="007A7EAE">
                            <w:t>41 44 255 44 02</w:t>
                          </w:r>
                        </w:p>
                        <w:p w:rsidR="00760CB8" w:rsidRPr="00760CB8" w:rsidRDefault="007A7EAE" w:rsidP="007A7EAE">
                          <w:pPr>
                            <w:pStyle w:val="Absender"/>
                          </w:pPr>
                          <w:r w:rsidRPr="007A7EAE">
                            <w:t>http://www.med.uzh.ch/WeiterundFortbildung/MDPhD_en.html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WEhrg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" filled="f" stroked="f">
              <v:textbox inset="0,0,0,0">
                <w:txbxContent>
                  <w:p w:rsidR="00760CB8" w:rsidRPr="005B4816" w:rsidRDefault="007A7EAE" w:rsidP="00760CB8">
                    <w:pPr>
                      <w:pStyle w:val="Universittseinheit"/>
                    </w:pPr>
                    <w:r>
                      <w:t>Interfaculty MD-PhD Committee</w:t>
                    </w:r>
                  </w:p>
                  <w:p w:rsidR="00760CB8" w:rsidRDefault="00760CB8" w:rsidP="00760CB8">
                    <w:pPr>
                      <w:pStyle w:val="Absender"/>
                    </w:pPr>
                  </w:p>
                  <w:p w:rsidR="00760CB8" w:rsidRDefault="00760CB8" w:rsidP="00760CB8">
                    <w:pPr>
                      <w:pStyle w:val="Absender"/>
                    </w:pPr>
                    <w:r>
                      <w:t>University of Zurich</w:t>
                    </w:r>
                  </w:p>
                  <w:p w:rsidR="00760CB8" w:rsidRDefault="007A7EAE" w:rsidP="00760CB8">
                    <w:pPr>
                      <w:pStyle w:val="Absender"/>
                    </w:pPr>
                    <w:r>
                      <w:t>c/o Institute of Neuropathology</w:t>
                    </w:r>
                  </w:p>
                  <w:p w:rsidR="00760CB8" w:rsidRDefault="007A7EAE" w:rsidP="00760CB8">
                    <w:pPr>
                      <w:pStyle w:val="Absender"/>
                    </w:pPr>
                    <w:r>
                      <w:t>Schmelzbergstrasse 12</w:t>
                    </w:r>
                  </w:p>
                  <w:p w:rsidR="00760CB8" w:rsidRDefault="007A7EAE" w:rsidP="00760CB8">
                    <w:pPr>
                      <w:pStyle w:val="Absender"/>
                    </w:pPr>
                    <w:r>
                      <w:t>CH-8091</w:t>
                    </w:r>
                    <w:r w:rsidR="00760CB8">
                      <w:t xml:space="preserve"> Zurich </w:t>
                    </w:r>
                  </w:p>
                  <w:p w:rsidR="00760CB8" w:rsidRDefault="00760CB8" w:rsidP="00760CB8">
                    <w:pPr>
                      <w:pStyle w:val="Absender"/>
                    </w:pPr>
                    <w:r w:rsidRPr="005B4816">
                      <w:t>Phone</w:t>
                    </w:r>
                    <w:r>
                      <w:t xml:space="preserve"> +</w:t>
                    </w:r>
                    <w:r w:rsidR="007A7EAE">
                      <w:t>41 44 255 85 38</w:t>
                    </w:r>
                  </w:p>
                  <w:p w:rsidR="00760CB8" w:rsidRDefault="00760CB8" w:rsidP="00760CB8">
                    <w:pPr>
                      <w:pStyle w:val="Absender"/>
                    </w:pPr>
                    <w:r w:rsidRPr="005B4816">
                      <w:t>Fax</w:t>
                    </w:r>
                    <w:r>
                      <w:t xml:space="preserve"> +</w:t>
                    </w:r>
                    <w:r w:rsidR="007A7EAE">
                      <w:t>41 44 255 44 02</w:t>
                    </w:r>
                  </w:p>
                  <w:p w:rsidR="00760CB8" w:rsidRPr="00760CB8" w:rsidRDefault="007A7EAE" w:rsidP="007A7EAE">
                    <w:pPr>
                      <w:pStyle w:val="Absender"/>
                    </w:pPr>
                    <w:r w:rsidRPr="007A7EAE">
                      <w:t>http://www.med.uzh.ch/WeiterundFortbildung/MDPhD_en.html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isplayBackgroundShape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EAE"/>
    <w:rsid w:val="00010824"/>
    <w:rsid w:val="000177A3"/>
    <w:rsid w:val="00024E3C"/>
    <w:rsid w:val="00042372"/>
    <w:rsid w:val="00050DEE"/>
    <w:rsid w:val="00051160"/>
    <w:rsid w:val="00052218"/>
    <w:rsid w:val="00060495"/>
    <w:rsid w:val="00075FA8"/>
    <w:rsid w:val="00097A4E"/>
    <w:rsid w:val="000B3533"/>
    <w:rsid w:val="000B37C7"/>
    <w:rsid w:val="000B614F"/>
    <w:rsid w:val="000B6B82"/>
    <w:rsid w:val="000C1715"/>
    <w:rsid w:val="000C5408"/>
    <w:rsid w:val="000D52E5"/>
    <w:rsid w:val="000E3548"/>
    <w:rsid w:val="000F4E14"/>
    <w:rsid w:val="000F79EF"/>
    <w:rsid w:val="000F7A9F"/>
    <w:rsid w:val="00105363"/>
    <w:rsid w:val="00105C00"/>
    <w:rsid w:val="001126A8"/>
    <w:rsid w:val="00117C2E"/>
    <w:rsid w:val="00120416"/>
    <w:rsid w:val="001243ED"/>
    <w:rsid w:val="00131000"/>
    <w:rsid w:val="00136AA4"/>
    <w:rsid w:val="00136D87"/>
    <w:rsid w:val="00140CC4"/>
    <w:rsid w:val="00141EFA"/>
    <w:rsid w:val="00142BA6"/>
    <w:rsid w:val="00150D7D"/>
    <w:rsid w:val="00152272"/>
    <w:rsid w:val="001744B3"/>
    <w:rsid w:val="00177C75"/>
    <w:rsid w:val="00185F69"/>
    <w:rsid w:val="00194253"/>
    <w:rsid w:val="00194EE4"/>
    <w:rsid w:val="001970D6"/>
    <w:rsid w:val="001A4519"/>
    <w:rsid w:val="001A5C77"/>
    <w:rsid w:val="001B1F2B"/>
    <w:rsid w:val="001C0E62"/>
    <w:rsid w:val="001C5694"/>
    <w:rsid w:val="001C58B4"/>
    <w:rsid w:val="001E30E4"/>
    <w:rsid w:val="001E6D03"/>
    <w:rsid w:val="001F1C00"/>
    <w:rsid w:val="001F6F17"/>
    <w:rsid w:val="002002DC"/>
    <w:rsid w:val="00202146"/>
    <w:rsid w:val="00204688"/>
    <w:rsid w:val="00233008"/>
    <w:rsid w:val="00245CA3"/>
    <w:rsid w:val="00270862"/>
    <w:rsid w:val="002805D8"/>
    <w:rsid w:val="002817D5"/>
    <w:rsid w:val="002A2664"/>
    <w:rsid w:val="002A5B3F"/>
    <w:rsid w:val="002B5B54"/>
    <w:rsid w:val="002C32D9"/>
    <w:rsid w:val="002D2E09"/>
    <w:rsid w:val="002E0606"/>
    <w:rsid w:val="002F513C"/>
    <w:rsid w:val="003141A7"/>
    <w:rsid w:val="00321CB7"/>
    <w:rsid w:val="00321E62"/>
    <w:rsid w:val="003263B4"/>
    <w:rsid w:val="00327FD1"/>
    <w:rsid w:val="00332834"/>
    <w:rsid w:val="003364AB"/>
    <w:rsid w:val="00337E18"/>
    <w:rsid w:val="00346CE3"/>
    <w:rsid w:val="0037441E"/>
    <w:rsid w:val="003833E9"/>
    <w:rsid w:val="00396B9C"/>
    <w:rsid w:val="003B0200"/>
    <w:rsid w:val="003C14CD"/>
    <w:rsid w:val="003C54B9"/>
    <w:rsid w:val="003D208E"/>
    <w:rsid w:val="003E26E3"/>
    <w:rsid w:val="00402EEA"/>
    <w:rsid w:val="00403BD2"/>
    <w:rsid w:val="00412CFD"/>
    <w:rsid w:val="00426715"/>
    <w:rsid w:val="00440EE9"/>
    <w:rsid w:val="004516E8"/>
    <w:rsid w:val="004535ED"/>
    <w:rsid w:val="00455CE6"/>
    <w:rsid w:val="00474570"/>
    <w:rsid w:val="00481C9F"/>
    <w:rsid w:val="004A190E"/>
    <w:rsid w:val="004A6754"/>
    <w:rsid w:val="004C721D"/>
    <w:rsid w:val="004D386A"/>
    <w:rsid w:val="004D70ED"/>
    <w:rsid w:val="004E5AC4"/>
    <w:rsid w:val="004E7459"/>
    <w:rsid w:val="00503773"/>
    <w:rsid w:val="00513B9F"/>
    <w:rsid w:val="005303BF"/>
    <w:rsid w:val="00532374"/>
    <w:rsid w:val="00533766"/>
    <w:rsid w:val="0055094C"/>
    <w:rsid w:val="005602D2"/>
    <w:rsid w:val="00566C62"/>
    <w:rsid w:val="00567CE6"/>
    <w:rsid w:val="005739C3"/>
    <w:rsid w:val="00576CE9"/>
    <w:rsid w:val="00580937"/>
    <w:rsid w:val="00584902"/>
    <w:rsid w:val="00591103"/>
    <w:rsid w:val="00594D6B"/>
    <w:rsid w:val="005C5FA6"/>
    <w:rsid w:val="005C6C85"/>
    <w:rsid w:val="005C70E0"/>
    <w:rsid w:val="005D75F4"/>
    <w:rsid w:val="005F2DEC"/>
    <w:rsid w:val="00600482"/>
    <w:rsid w:val="00601F8E"/>
    <w:rsid w:val="0060548E"/>
    <w:rsid w:val="00611B55"/>
    <w:rsid w:val="00614D9E"/>
    <w:rsid w:val="0064084C"/>
    <w:rsid w:val="006408BA"/>
    <w:rsid w:val="00646C83"/>
    <w:rsid w:val="00651642"/>
    <w:rsid w:val="0066011E"/>
    <w:rsid w:val="006731A2"/>
    <w:rsid w:val="006B2DB6"/>
    <w:rsid w:val="006B31E0"/>
    <w:rsid w:val="006C183F"/>
    <w:rsid w:val="006D3EB5"/>
    <w:rsid w:val="006D5099"/>
    <w:rsid w:val="006E69A6"/>
    <w:rsid w:val="006F3A09"/>
    <w:rsid w:val="006F406F"/>
    <w:rsid w:val="00700137"/>
    <w:rsid w:val="00700BD8"/>
    <w:rsid w:val="0070153C"/>
    <w:rsid w:val="007112D3"/>
    <w:rsid w:val="007129E0"/>
    <w:rsid w:val="007203B6"/>
    <w:rsid w:val="00727ADE"/>
    <w:rsid w:val="0075057C"/>
    <w:rsid w:val="007562DE"/>
    <w:rsid w:val="00760CB8"/>
    <w:rsid w:val="0076121E"/>
    <w:rsid w:val="0076478A"/>
    <w:rsid w:val="00787D45"/>
    <w:rsid w:val="0079503F"/>
    <w:rsid w:val="007A2532"/>
    <w:rsid w:val="007A2EB4"/>
    <w:rsid w:val="007A5FAC"/>
    <w:rsid w:val="007A6D76"/>
    <w:rsid w:val="007A7EAE"/>
    <w:rsid w:val="007B1861"/>
    <w:rsid w:val="007B7991"/>
    <w:rsid w:val="007C2F7C"/>
    <w:rsid w:val="007C34BC"/>
    <w:rsid w:val="007C3B91"/>
    <w:rsid w:val="007C5B47"/>
    <w:rsid w:val="007D0959"/>
    <w:rsid w:val="007D292D"/>
    <w:rsid w:val="007D2B3B"/>
    <w:rsid w:val="007D2BF9"/>
    <w:rsid w:val="007D31FB"/>
    <w:rsid w:val="007D4E78"/>
    <w:rsid w:val="007E3406"/>
    <w:rsid w:val="007E3734"/>
    <w:rsid w:val="007F1291"/>
    <w:rsid w:val="007F4C16"/>
    <w:rsid w:val="007F6E72"/>
    <w:rsid w:val="00800DD6"/>
    <w:rsid w:val="008071F5"/>
    <w:rsid w:val="00811407"/>
    <w:rsid w:val="00815A64"/>
    <w:rsid w:val="0082010F"/>
    <w:rsid w:val="00825A29"/>
    <w:rsid w:val="0084116D"/>
    <w:rsid w:val="0084306F"/>
    <w:rsid w:val="00843F92"/>
    <w:rsid w:val="008507BC"/>
    <w:rsid w:val="00854AE6"/>
    <w:rsid w:val="00860E78"/>
    <w:rsid w:val="0086227D"/>
    <w:rsid w:val="00862315"/>
    <w:rsid w:val="00875632"/>
    <w:rsid w:val="00883D9B"/>
    <w:rsid w:val="00893F0A"/>
    <w:rsid w:val="0089447D"/>
    <w:rsid w:val="008A26F8"/>
    <w:rsid w:val="008A3F8B"/>
    <w:rsid w:val="008A580D"/>
    <w:rsid w:val="008B4147"/>
    <w:rsid w:val="008B7219"/>
    <w:rsid w:val="008C0334"/>
    <w:rsid w:val="008C6AD8"/>
    <w:rsid w:val="008D68F4"/>
    <w:rsid w:val="008F237D"/>
    <w:rsid w:val="008F2578"/>
    <w:rsid w:val="008F4DCA"/>
    <w:rsid w:val="00913A81"/>
    <w:rsid w:val="009150DA"/>
    <w:rsid w:val="009158BE"/>
    <w:rsid w:val="0091650B"/>
    <w:rsid w:val="009658C0"/>
    <w:rsid w:val="00972350"/>
    <w:rsid w:val="00975190"/>
    <w:rsid w:val="009807A0"/>
    <w:rsid w:val="0098592F"/>
    <w:rsid w:val="00991E15"/>
    <w:rsid w:val="009C3B79"/>
    <w:rsid w:val="009C450F"/>
    <w:rsid w:val="009C47DB"/>
    <w:rsid w:val="009E4105"/>
    <w:rsid w:val="009E4602"/>
    <w:rsid w:val="009F7B8E"/>
    <w:rsid w:val="00A2666C"/>
    <w:rsid w:val="00A33BB8"/>
    <w:rsid w:val="00A43F35"/>
    <w:rsid w:val="00A50DEF"/>
    <w:rsid w:val="00A51472"/>
    <w:rsid w:val="00A72CD3"/>
    <w:rsid w:val="00A76133"/>
    <w:rsid w:val="00A87066"/>
    <w:rsid w:val="00A95BB5"/>
    <w:rsid w:val="00A95CCD"/>
    <w:rsid w:val="00AA3525"/>
    <w:rsid w:val="00AA4772"/>
    <w:rsid w:val="00AB4053"/>
    <w:rsid w:val="00AB6329"/>
    <w:rsid w:val="00AC5648"/>
    <w:rsid w:val="00AC7827"/>
    <w:rsid w:val="00AE3528"/>
    <w:rsid w:val="00AE6BE7"/>
    <w:rsid w:val="00AF1DE9"/>
    <w:rsid w:val="00B00B05"/>
    <w:rsid w:val="00B010D4"/>
    <w:rsid w:val="00B03151"/>
    <w:rsid w:val="00B100F8"/>
    <w:rsid w:val="00B13B68"/>
    <w:rsid w:val="00B342D0"/>
    <w:rsid w:val="00B44FE4"/>
    <w:rsid w:val="00B5736F"/>
    <w:rsid w:val="00B62FB3"/>
    <w:rsid w:val="00B720DC"/>
    <w:rsid w:val="00B8443C"/>
    <w:rsid w:val="00B856A5"/>
    <w:rsid w:val="00B921EF"/>
    <w:rsid w:val="00BA6664"/>
    <w:rsid w:val="00BA6F7D"/>
    <w:rsid w:val="00BB6FE1"/>
    <w:rsid w:val="00BC1CE0"/>
    <w:rsid w:val="00BD6B30"/>
    <w:rsid w:val="00BE4799"/>
    <w:rsid w:val="00C02371"/>
    <w:rsid w:val="00C062C3"/>
    <w:rsid w:val="00C273B2"/>
    <w:rsid w:val="00C42CAC"/>
    <w:rsid w:val="00C444B1"/>
    <w:rsid w:val="00C458ED"/>
    <w:rsid w:val="00C8064B"/>
    <w:rsid w:val="00C80CA7"/>
    <w:rsid w:val="00C8255E"/>
    <w:rsid w:val="00CB0A79"/>
    <w:rsid w:val="00CB0EE9"/>
    <w:rsid w:val="00CC6C04"/>
    <w:rsid w:val="00CD2F83"/>
    <w:rsid w:val="00CD479E"/>
    <w:rsid w:val="00CD765B"/>
    <w:rsid w:val="00CE2323"/>
    <w:rsid w:val="00CF19D5"/>
    <w:rsid w:val="00CF35AA"/>
    <w:rsid w:val="00CF7FD2"/>
    <w:rsid w:val="00D003E6"/>
    <w:rsid w:val="00D0067C"/>
    <w:rsid w:val="00D13425"/>
    <w:rsid w:val="00D318B7"/>
    <w:rsid w:val="00D3628B"/>
    <w:rsid w:val="00D64E73"/>
    <w:rsid w:val="00D86C1B"/>
    <w:rsid w:val="00DA4B12"/>
    <w:rsid w:val="00DC1578"/>
    <w:rsid w:val="00DC4430"/>
    <w:rsid w:val="00DC522B"/>
    <w:rsid w:val="00E105AF"/>
    <w:rsid w:val="00E1330F"/>
    <w:rsid w:val="00E1541C"/>
    <w:rsid w:val="00E17671"/>
    <w:rsid w:val="00E26C66"/>
    <w:rsid w:val="00E47B69"/>
    <w:rsid w:val="00E57D00"/>
    <w:rsid w:val="00E6524C"/>
    <w:rsid w:val="00E7209C"/>
    <w:rsid w:val="00E721A3"/>
    <w:rsid w:val="00E83CF6"/>
    <w:rsid w:val="00EA0355"/>
    <w:rsid w:val="00EA503D"/>
    <w:rsid w:val="00EA7114"/>
    <w:rsid w:val="00EA73CD"/>
    <w:rsid w:val="00EB1D13"/>
    <w:rsid w:val="00EB4AB6"/>
    <w:rsid w:val="00EF6618"/>
    <w:rsid w:val="00F13001"/>
    <w:rsid w:val="00F14040"/>
    <w:rsid w:val="00F3503B"/>
    <w:rsid w:val="00F363E6"/>
    <w:rsid w:val="00F44E97"/>
    <w:rsid w:val="00F53518"/>
    <w:rsid w:val="00F53E9A"/>
    <w:rsid w:val="00F5505C"/>
    <w:rsid w:val="00F57DBA"/>
    <w:rsid w:val="00F60190"/>
    <w:rsid w:val="00F743A7"/>
    <w:rsid w:val="00F84FEC"/>
    <w:rsid w:val="00FA21B3"/>
    <w:rsid w:val="00FA41B4"/>
    <w:rsid w:val="00FB3FC2"/>
    <w:rsid w:val="00FB5F78"/>
    <w:rsid w:val="00FB728E"/>
    <w:rsid w:val="00FC1D57"/>
    <w:rsid w:val="00FC379E"/>
    <w:rsid w:val="00FD0B47"/>
    <w:rsid w:val="00FE0410"/>
    <w:rsid w:val="00FE1A12"/>
    <w:rsid w:val="00FF0C12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;"/>
  <w14:docId w14:val="3CBDC8C7"/>
  <w15:docId w15:val="{2871EE9E-6407-406D-8126-E36FE84ED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05363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qFormat/>
    <w:rsid w:val="00FB3FC2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FB3FC2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B3FC2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C273B2"/>
    <w:rPr>
      <w:b w:val="0"/>
      <w:bCs w:val="0"/>
      <w:lang w:val="de-CH"/>
    </w:rPr>
  </w:style>
  <w:style w:type="character" w:styleId="Hyperlink">
    <w:name w:val="Hyperlink"/>
    <w:basedOn w:val="Absatz-Standardschriftart"/>
    <w:rsid w:val="00A43F35"/>
    <w:rPr>
      <w:color w:val="0000FF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B342D0"/>
    <w:rPr>
      <w:color w:val="808080"/>
    </w:rPr>
  </w:style>
  <w:style w:type="paragraph" w:styleId="Sprechblasentext">
    <w:name w:val="Balloon Text"/>
    <w:basedOn w:val="Standard"/>
    <w:link w:val="SprechblasentextZchn"/>
    <w:rsid w:val="00B342D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B342D0"/>
    <w:rPr>
      <w:rFonts w:ascii="Tahoma" w:hAnsi="Tahoma" w:cs="Tahoma"/>
      <w:sz w:val="16"/>
      <w:szCs w:val="16"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yperlink" Target="mailto:adriano.aguzzi@usz.c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5FC2319FC7E49389516C889506556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BEC593-18E0-4998-AA8D-DD4DF09AE7F1}"/>
      </w:docPartPr>
      <w:docPartBody>
        <w:p w:rsidR="004A33E1" w:rsidRDefault="001236F5" w:rsidP="001236F5">
          <w:pPr>
            <w:pStyle w:val="C5FC2319FC7E49389516C889506556F1"/>
          </w:pPr>
          <w:r w:rsidRPr="00611AD7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E9E36996856142ECAB5C0C033312A2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BE7CC7-417C-4DC1-909D-1223AB2E32ED}"/>
      </w:docPartPr>
      <w:docPartBody>
        <w:p w:rsidR="004A33E1" w:rsidRDefault="001236F5" w:rsidP="001236F5">
          <w:pPr>
            <w:pStyle w:val="E9E36996856142ECAB5C0C033312A2E4"/>
          </w:pPr>
          <w:r w:rsidRPr="00611A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6F5"/>
    <w:rsid w:val="001236F5"/>
    <w:rsid w:val="004A3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236F5"/>
    <w:rPr>
      <w:color w:val="808080"/>
    </w:rPr>
  </w:style>
  <w:style w:type="paragraph" w:customStyle="1" w:styleId="C5FC2319FC7E49389516C889506556F1">
    <w:name w:val="C5FC2319FC7E49389516C889506556F1"/>
    <w:rsid w:val="001236F5"/>
  </w:style>
  <w:style w:type="paragraph" w:customStyle="1" w:styleId="E9E36996856142ECAB5C0C033312A2E4">
    <w:name w:val="E9E36996856142ECAB5C0C033312A2E4"/>
    <w:rsid w:val="001236F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3E615A-0698-41E1-B5C6-7CB6B85FA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535</Characters>
  <Application>Microsoft Office Word</Application>
  <DocSecurity>0</DocSecurity>
  <Lines>14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Letter</vt:lpstr>
    </vt:vector>
  </TitlesOfParts>
  <Company>University of Zurich</Company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</dc:title>
  <dc:subject/>
  <dc:creator>Wiedler Jacqueline</dc:creator>
  <cp:keywords/>
  <dc:description>Vorlage uzh_brief_e MSO2003 v1 6.5.2010</dc:description>
  <cp:lastModifiedBy>Wiedler Jacqueline</cp:lastModifiedBy>
  <cp:revision>2</cp:revision>
  <cp:lastPrinted>2010-03-15T09:26:00Z</cp:lastPrinted>
  <dcterms:created xsi:type="dcterms:W3CDTF">2021-12-23T16:16:00Z</dcterms:created>
  <dcterms:modified xsi:type="dcterms:W3CDTF">2021-12-23T16:16:00Z</dcterms:modified>
</cp:coreProperties>
</file>