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D20A00" w14:textId="0709BC6E" w:rsidR="00927B74" w:rsidRPr="00B6756F" w:rsidRDefault="00927B74" w:rsidP="00927B74">
      <w:pPr>
        <w:pStyle w:val="berschrift1"/>
        <w:rPr>
          <w:sz w:val="32"/>
          <w:szCs w:val="32"/>
        </w:rPr>
      </w:pPr>
      <w:r w:rsidRPr="00B6756F">
        <w:rPr>
          <w:sz w:val="32"/>
          <w:szCs w:val="32"/>
        </w:rPr>
        <w:t xml:space="preserve">Antrag auf </w:t>
      </w:r>
      <w:r w:rsidR="004234B2" w:rsidRPr="00B6756F">
        <w:rPr>
          <w:sz w:val="32"/>
          <w:szCs w:val="32"/>
        </w:rPr>
        <w:t>Prüfung</w:t>
      </w:r>
      <w:r w:rsidRPr="00B6756F">
        <w:rPr>
          <w:sz w:val="32"/>
          <w:szCs w:val="32"/>
        </w:rPr>
        <w:t xml:space="preserve"> eines Forschungsvorhabens</w:t>
      </w:r>
    </w:p>
    <w:p w14:paraId="44A2D4F4" w14:textId="77777777" w:rsidR="00FC4D67" w:rsidRDefault="00FC4D67" w:rsidP="00BD67BF">
      <w:pPr>
        <w:pStyle w:val="Lead"/>
      </w:pPr>
    </w:p>
    <w:p w14:paraId="623595E3" w14:textId="4C4FABD4" w:rsidR="00B81F8B" w:rsidRDefault="00B0310D" w:rsidP="0001294C">
      <w:pPr>
        <w:pStyle w:val="Lead"/>
        <w:spacing w:after="120"/>
        <w:jc w:val="both"/>
      </w:pPr>
      <w:r>
        <w:t xml:space="preserve">Hinweis: Füllen Sie immer zuerst das </w:t>
      </w:r>
      <w:r w:rsidR="004234B2">
        <w:t xml:space="preserve">«Datenschutz- und Ethik </w:t>
      </w:r>
      <w:proofErr w:type="spellStart"/>
      <w:r w:rsidR="004234B2">
        <w:t>Self</w:t>
      </w:r>
      <w:proofErr w:type="spellEnd"/>
      <w:r w:rsidR="004234B2">
        <w:t xml:space="preserve">-Assessment-Tool» (DESAT) der Universität Zürich </w:t>
      </w:r>
      <w:r>
        <w:t>aus, das für alle UZH-Angehörige wie folgt zugänglich ist:</w:t>
      </w:r>
    </w:p>
    <w:p w14:paraId="6BBFC398" w14:textId="47C9B578" w:rsidR="00B0310D" w:rsidRDefault="00B0310D" w:rsidP="00B0310D">
      <w:pPr>
        <w:pStyle w:val="Lead"/>
        <w:numPr>
          <w:ilvl w:val="0"/>
          <w:numId w:val="2"/>
        </w:numPr>
      </w:pPr>
      <w:r>
        <w:t xml:space="preserve">Loggen Sie sich unter </w:t>
      </w:r>
      <w:hyperlink r:id="rId8" w:history="1">
        <w:r w:rsidRPr="00504C29">
          <w:rPr>
            <w:rStyle w:val="Hyperlink"/>
          </w:rPr>
          <w:t>https://ava.uzh.ch/de/</w:t>
        </w:r>
      </w:hyperlink>
      <w:r>
        <w:t xml:space="preserve"> auf AVA ein</w:t>
      </w:r>
      <w:r w:rsidR="0091451D">
        <w:t>.</w:t>
      </w:r>
    </w:p>
    <w:p w14:paraId="7D55F7B3" w14:textId="60CF129D" w:rsidR="00B0310D" w:rsidRDefault="00B0310D" w:rsidP="00B0310D">
      <w:pPr>
        <w:pStyle w:val="Lead"/>
        <w:numPr>
          <w:ilvl w:val="0"/>
          <w:numId w:val="2"/>
        </w:numPr>
      </w:pPr>
      <w:r>
        <w:t>Erstellen Sie ein «Neues Projekt» (klicken Sie auf den Button oben rechts)</w:t>
      </w:r>
      <w:r w:rsidR="0091451D">
        <w:t>.</w:t>
      </w:r>
    </w:p>
    <w:p w14:paraId="11CC0CAA" w14:textId="5D7A046B" w:rsidR="00B0310D" w:rsidRDefault="00B0310D" w:rsidP="0091451D">
      <w:pPr>
        <w:pStyle w:val="Lead"/>
        <w:numPr>
          <w:ilvl w:val="0"/>
          <w:numId w:val="2"/>
        </w:numPr>
        <w:ind w:right="-58"/>
      </w:pPr>
      <w:r>
        <w:t>Geben Sie den Titel des Forschungsprojekts ein und klicken Sie auf «Projekt erstellen»</w:t>
      </w:r>
      <w:r w:rsidR="0091451D">
        <w:t>.</w:t>
      </w:r>
    </w:p>
    <w:p w14:paraId="76F69AC2" w14:textId="39A4DBDC" w:rsidR="00B0310D" w:rsidRDefault="00B0310D" w:rsidP="00B0310D">
      <w:pPr>
        <w:pStyle w:val="Lead"/>
        <w:numPr>
          <w:ilvl w:val="0"/>
          <w:numId w:val="2"/>
        </w:numPr>
      </w:pPr>
      <w:r>
        <w:t>Klicken Sie auf der Übersicht auf «DESAT» (linke Spalte ganz unten)</w:t>
      </w:r>
    </w:p>
    <w:p w14:paraId="04936509" w14:textId="7052EF4B" w:rsidR="00B0310D" w:rsidRDefault="00B0310D" w:rsidP="0001294C">
      <w:pPr>
        <w:pStyle w:val="Lead"/>
        <w:numPr>
          <w:ilvl w:val="0"/>
          <w:numId w:val="2"/>
        </w:numPr>
        <w:spacing w:after="120"/>
        <w:ind w:left="714" w:hanging="357"/>
      </w:pPr>
      <w:r>
        <w:t>Folgen Sie den Anweisungen des Fragebogens – für den Ethik-Antrag reicht es, denn (kürzeren) Ethik-Teil auszufüllen; wir empfehlen Ihnen aber, auch die Datenschutzaspekte Ihres Projekts mittels DESAT zu prüfen.</w:t>
      </w:r>
    </w:p>
    <w:p w14:paraId="4303E9EA" w14:textId="2DF748B3" w:rsidR="00B6756F" w:rsidRDefault="00B6756F" w:rsidP="0001294C">
      <w:pPr>
        <w:pStyle w:val="Lead"/>
        <w:jc w:val="both"/>
      </w:pPr>
      <w:r>
        <w:t xml:space="preserve">Wenn Sie Mitarbeitende </w:t>
      </w:r>
      <w:r w:rsidR="0001294C">
        <w:t xml:space="preserve">eines der </w:t>
      </w:r>
      <w:r w:rsidR="0001294C" w:rsidRPr="0001294C">
        <w:t>universitären Spitäler und Kliniken der Universität Zürich</w:t>
      </w:r>
      <w:r w:rsidR="0001294C">
        <w:t xml:space="preserve"> </w:t>
      </w:r>
      <w:r>
        <w:t xml:space="preserve">sind und kein UZH-Login besitzen, können Sie alternativ den als </w:t>
      </w:r>
      <w:r w:rsidR="0001294C">
        <w:t>Word</w:t>
      </w:r>
      <w:r>
        <w:t>-Dokument v</w:t>
      </w:r>
      <w:r w:rsidR="0001294C">
        <w:t xml:space="preserve">erfügbaren </w:t>
      </w:r>
      <w:r w:rsidR="00F24425">
        <w:t>Ethik-</w:t>
      </w:r>
      <w:r w:rsidR="0001294C">
        <w:t>Fragebogen verwenden und einreichen.</w:t>
      </w:r>
    </w:p>
    <w:p w14:paraId="3DD01026" w14:textId="77777777" w:rsidR="00B6756F" w:rsidRDefault="00B6756F" w:rsidP="00B6756F">
      <w:pPr>
        <w:pStyle w:val="Lead"/>
      </w:pPr>
    </w:p>
    <w:p w14:paraId="61E3552E" w14:textId="4E03BC21" w:rsidR="00B0310D" w:rsidRDefault="00B0310D" w:rsidP="00BD67BF">
      <w:pPr>
        <w:pStyle w:val="Lead"/>
      </w:pPr>
    </w:p>
    <w:p w14:paraId="36DB1505" w14:textId="1DF034D7" w:rsidR="00B43E4C" w:rsidRDefault="00B43E4C" w:rsidP="00BD67BF">
      <w:pPr>
        <w:pStyle w:val="berschrift2"/>
        <w:spacing w:after="120"/>
      </w:pPr>
      <w:r>
        <w:t xml:space="preserve">1. </w:t>
      </w:r>
      <w:r w:rsidRPr="00B43E4C">
        <w:t>Allgemeine Angaben</w:t>
      </w:r>
    </w:p>
    <w:p w14:paraId="2327D2E1" w14:textId="13B7D6AD" w:rsidR="00B6756F" w:rsidRDefault="00B6756F" w:rsidP="00B6756F">
      <w:r>
        <w:t>Um welche Art von Antrag handelt es sich (bitte ankreuzen)?</w:t>
      </w:r>
    </w:p>
    <w:p w14:paraId="6FA17754" w14:textId="3D8C5F25" w:rsidR="00B6756F" w:rsidRDefault="00B6756F" w:rsidP="00B6756F"/>
    <w:p w14:paraId="4D2AF5C4" w14:textId="44360974" w:rsidR="00B6756F" w:rsidRPr="00B6756F" w:rsidRDefault="00B6756F" w:rsidP="0001294C">
      <w:pPr>
        <w:jc w:val="both"/>
      </w:pPr>
      <w:r w:rsidRPr="00B6756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B6756F">
        <w:instrText xml:space="preserve"> FORMCHECKBOX </w:instrText>
      </w:r>
      <w:r w:rsidR="00034C74">
        <w:fldChar w:fldCharType="separate"/>
      </w:r>
      <w:r w:rsidRPr="00B6756F">
        <w:fldChar w:fldCharType="end"/>
      </w:r>
      <w:r w:rsidRPr="00B6756F">
        <w:tab/>
        <w:t>Einzelantrag: Ich will ein einzelnes Forschungsprojekt begutachten lassen.</w:t>
      </w:r>
    </w:p>
    <w:p w14:paraId="472A746B" w14:textId="06B62A15" w:rsidR="00B6756F" w:rsidRPr="00B6756F" w:rsidRDefault="00B6756F" w:rsidP="0001294C">
      <w:pPr>
        <w:jc w:val="both"/>
      </w:pPr>
    </w:p>
    <w:p w14:paraId="29CFE3E6" w14:textId="598AF2CD" w:rsidR="00B6756F" w:rsidRPr="00B6756F" w:rsidRDefault="00B6756F" w:rsidP="0001294C">
      <w:pPr>
        <w:ind w:left="705" w:hanging="705"/>
        <w:jc w:val="both"/>
      </w:pPr>
      <w:r w:rsidRPr="00B6756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B6756F">
        <w:instrText xml:space="preserve"> FORMCHECKBOX </w:instrText>
      </w:r>
      <w:r w:rsidR="00034C74">
        <w:fldChar w:fldCharType="separate"/>
      </w:r>
      <w:r w:rsidRPr="00B6756F">
        <w:fldChar w:fldCharType="end"/>
      </w:r>
      <w:r w:rsidRPr="00B6756F">
        <w:tab/>
        <w:t xml:space="preserve">Gruppenantrag: Ich will eine inhaltlich zusammenhängende </w:t>
      </w:r>
      <w:r>
        <w:t>Gruppe von Projekten begutachten lassen</w:t>
      </w:r>
      <w:r w:rsidR="005D68C3">
        <w:t>.</w:t>
      </w:r>
    </w:p>
    <w:p w14:paraId="2D193CEA" w14:textId="3624C2F4" w:rsidR="00B6756F" w:rsidRPr="00B6756F" w:rsidRDefault="00B6756F" w:rsidP="0001294C">
      <w:pPr>
        <w:jc w:val="both"/>
      </w:pPr>
    </w:p>
    <w:p w14:paraId="3B57CED3" w14:textId="7A58E825" w:rsidR="00B6756F" w:rsidRDefault="00B6756F" w:rsidP="0001294C">
      <w:pPr>
        <w:ind w:left="705" w:hanging="705"/>
        <w:jc w:val="both"/>
      </w:pPr>
      <w:r w:rsidRPr="00B6756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B6756F">
        <w:instrText xml:space="preserve"> FORMCHECKBOX </w:instrText>
      </w:r>
      <w:r w:rsidR="00034C74">
        <w:fldChar w:fldCharType="separate"/>
      </w:r>
      <w:r w:rsidRPr="00B6756F">
        <w:fldChar w:fldCharType="end"/>
      </w:r>
      <w:r w:rsidRPr="00B6756F">
        <w:tab/>
        <w:t>Veränderungsantrag</w:t>
      </w:r>
      <w:r w:rsidR="00277767">
        <w:t xml:space="preserve"> (</w:t>
      </w:r>
      <w:proofErr w:type="spellStart"/>
      <w:r w:rsidR="00277767">
        <w:t>Amendment</w:t>
      </w:r>
      <w:proofErr w:type="spellEnd"/>
      <w:r w:rsidR="00277767">
        <w:t>)</w:t>
      </w:r>
      <w:r w:rsidRPr="00B6756F">
        <w:t>: Ich will ein bereits durch die Kommission begutachtetes Projekt, das in</w:t>
      </w:r>
      <w:r>
        <w:t xml:space="preserve"> wesentlichen Punkten angepasst w</w:t>
      </w:r>
      <w:r w:rsidR="0001294C">
        <w:t>u</w:t>
      </w:r>
      <w:r>
        <w:t>rd</w:t>
      </w:r>
      <w:r w:rsidR="0001294C">
        <w:t>e</w:t>
      </w:r>
      <w:r>
        <w:t xml:space="preserve">, erneut begutachten lassen. Die </w:t>
      </w:r>
      <w:r w:rsidR="006D0882">
        <w:t>Beurteilungs</w:t>
      </w:r>
      <w:r>
        <w:t>nummer des ursprünglichen Antrags lautet: _______________________</w:t>
      </w:r>
    </w:p>
    <w:p w14:paraId="3037FF8E" w14:textId="77777777" w:rsidR="00B6756F" w:rsidRPr="00B6756F" w:rsidRDefault="00B6756F" w:rsidP="00B6756F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1"/>
        <w:gridCol w:w="4913"/>
      </w:tblGrid>
      <w:tr w:rsidR="00DD1331" w:rsidRPr="00B43E4C" w14:paraId="694BEF9A" w14:textId="77777777" w:rsidTr="00C20D92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6154624D" w14:textId="146F545A" w:rsidR="00DD1331" w:rsidRPr="00B43E4C" w:rsidRDefault="00DD1331" w:rsidP="00C20D92">
            <w:r w:rsidRPr="00B43E4C">
              <w:t xml:space="preserve">a. </w:t>
            </w:r>
            <w:r>
              <w:t>Titel des Antrags</w:t>
            </w:r>
            <w:bookmarkStart w:id="0" w:name="_GoBack"/>
            <w:bookmarkEnd w:id="0"/>
          </w:p>
        </w:tc>
        <w:tc>
          <w:tcPr>
            <w:tcW w:w="2725" w:type="pct"/>
            <w:tcBorders>
              <w:right w:val="nil"/>
            </w:tcBorders>
          </w:tcPr>
          <w:p w14:paraId="7D4C0AEC" w14:textId="77777777" w:rsidR="00DD1331" w:rsidRPr="00B43E4C" w:rsidRDefault="00DD1331" w:rsidP="00C20D92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B43E4C" w:rsidRPr="00B43E4C" w14:paraId="1863FC72" w14:textId="77777777" w:rsidTr="003978BA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0DC227B4" w14:textId="3D720CB5" w:rsidR="00B43E4C" w:rsidRPr="00B43E4C" w:rsidRDefault="00DD1331" w:rsidP="00BD67BF">
            <w:r>
              <w:t>b</w:t>
            </w:r>
            <w:r w:rsidR="00B43E4C" w:rsidRPr="00B43E4C">
              <w:t xml:space="preserve">. Name und Kontaktinformation der </w:t>
            </w:r>
            <w:r w:rsidR="004577B9">
              <w:br/>
            </w:r>
            <w:r w:rsidR="00B43E4C" w:rsidRPr="00B43E4C">
              <w:t>antragsstellenden Person</w:t>
            </w:r>
          </w:p>
        </w:tc>
        <w:tc>
          <w:tcPr>
            <w:tcW w:w="2725" w:type="pct"/>
            <w:tcBorders>
              <w:right w:val="nil"/>
            </w:tcBorders>
          </w:tcPr>
          <w:p w14:paraId="6C79D16C" w14:textId="5F741D9A" w:rsidR="00B43E4C" w:rsidRPr="00B43E4C" w:rsidRDefault="00BD67BF" w:rsidP="00542124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"/>
          </w:p>
        </w:tc>
      </w:tr>
      <w:tr w:rsidR="00B43E4C" w:rsidRPr="00B43E4C" w14:paraId="365F8335" w14:textId="77777777" w:rsidTr="003978BA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4ED85D95" w14:textId="36CFC72F" w:rsidR="00B43E4C" w:rsidRPr="00B43E4C" w:rsidRDefault="00DD1331" w:rsidP="00BD67BF">
            <w:r>
              <w:t>c</w:t>
            </w:r>
            <w:r w:rsidR="00B43E4C" w:rsidRPr="00B43E4C">
              <w:t>. Name(n) der durchführenden Person(en), einschliesslich Kontaktinformationen</w:t>
            </w:r>
          </w:p>
        </w:tc>
        <w:tc>
          <w:tcPr>
            <w:tcW w:w="2725" w:type="pct"/>
            <w:tcBorders>
              <w:right w:val="nil"/>
            </w:tcBorders>
          </w:tcPr>
          <w:p w14:paraId="5D8AF17F" w14:textId="174F4261" w:rsidR="00B43E4C" w:rsidRPr="00B43E4C" w:rsidRDefault="00BD67BF" w:rsidP="00BD67B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2"/>
          </w:p>
        </w:tc>
      </w:tr>
      <w:tr w:rsidR="00B43E4C" w:rsidRPr="00B43E4C" w14:paraId="1F484D3B" w14:textId="77777777" w:rsidTr="003978BA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09395B94" w14:textId="25FFBEE0" w:rsidR="00B43E4C" w:rsidRPr="00B43E4C" w:rsidRDefault="00DD1331" w:rsidP="00BD67BF">
            <w:r>
              <w:t>d</w:t>
            </w:r>
            <w:r w:rsidR="00B43E4C" w:rsidRPr="00B43E4C">
              <w:t xml:space="preserve">. Wer finanziert das Vorhaben </w:t>
            </w:r>
            <w:r w:rsidR="004577B9">
              <w:br/>
            </w:r>
            <w:r w:rsidR="00B43E4C" w:rsidRPr="00B43E4C">
              <w:t>(Forschungsträger)?</w:t>
            </w:r>
          </w:p>
        </w:tc>
        <w:tc>
          <w:tcPr>
            <w:tcW w:w="2725" w:type="pct"/>
            <w:tcBorders>
              <w:right w:val="nil"/>
            </w:tcBorders>
          </w:tcPr>
          <w:p w14:paraId="787AEFA4" w14:textId="401D59A6" w:rsidR="00B43E4C" w:rsidRPr="00B43E4C" w:rsidRDefault="00BD67BF" w:rsidP="00BD67B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C562B7" w:rsidRPr="00B43E4C" w14:paraId="5DA613A2" w14:textId="77777777" w:rsidTr="00C562B7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30E7F6D8" w14:textId="6CF7CA47" w:rsidR="00C562B7" w:rsidRPr="00B43E4C" w:rsidRDefault="00DD1331" w:rsidP="006D0882">
            <w:r>
              <w:t>e</w:t>
            </w:r>
            <w:r w:rsidR="00C562B7" w:rsidRPr="00B43E4C">
              <w:t xml:space="preserve">. </w:t>
            </w:r>
            <w:r w:rsidRPr="00B43E4C">
              <w:t>Zeitraum, für den Genehmigung beantragt wird</w:t>
            </w:r>
          </w:p>
        </w:tc>
        <w:tc>
          <w:tcPr>
            <w:tcW w:w="2725" w:type="pct"/>
            <w:tcBorders>
              <w:right w:val="nil"/>
            </w:tcBorders>
          </w:tcPr>
          <w:p w14:paraId="4DF57C15" w14:textId="4238E2BD" w:rsidR="00C562B7" w:rsidRDefault="00C562B7" w:rsidP="00BD67B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4" w:name="Text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4"/>
          </w:p>
        </w:tc>
      </w:tr>
      <w:tr w:rsidR="00470966" w:rsidRPr="00B43E4C" w14:paraId="31A6585C" w14:textId="77777777" w:rsidTr="00817A20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04280807" w14:textId="0996ABE4" w:rsidR="00470966" w:rsidRPr="00B43E4C" w:rsidRDefault="00DD1331" w:rsidP="00817A20">
            <w:r>
              <w:t>f</w:t>
            </w:r>
            <w:r w:rsidR="00470966">
              <w:t>. Aus welchem Grund reichen Sie einen Antrag bei der Ethikkommission ein</w:t>
            </w:r>
            <w:r w:rsidR="00470966" w:rsidRPr="00B43E4C">
              <w:t>?</w:t>
            </w:r>
          </w:p>
        </w:tc>
        <w:tc>
          <w:tcPr>
            <w:tcW w:w="2725" w:type="pct"/>
            <w:tcBorders>
              <w:right w:val="nil"/>
            </w:tcBorders>
          </w:tcPr>
          <w:p w14:paraId="0EC8A387" w14:textId="77777777" w:rsidR="00470966" w:rsidRPr="00B43E4C" w:rsidRDefault="00470966" w:rsidP="00817A20">
            <w:r>
              <w:fldChar w:fldCharType="begin">
                <w:ffData>
                  <w:name w:val="Ja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34C74">
              <w:fldChar w:fldCharType="separate"/>
            </w:r>
            <w:r>
              <w:fldChar w:fldCharType="end"/>
            </w:r>
            <w:r w:rsidRPr="00B43E4C">
              <w:t xml:space="preserve"> </w:t>
            </w:r>
            <w:r>
              <w:t>Aufgrund der Empfehlung von DESAT</w:t>
            </w:r>
          </w:p>
          <w:p w14:paraId="4236213F" w14:textId="48D9C2B2" w:rsidR="00470966" w:rsidRDefault="00470966" w:rsidP="004577B9">
            <w:pPr>
              <w:rPr>
                <w:b/>
              </w:rPr>
            </w:pPr>
            <w:r>
              <w:fldChar w:fldCharType="begin">
                <w:ffData>
                  <w:name w:val="Nein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34C74">
              <w:fldChar w:fldCharType="separate"/>
            </w:r>
            <w:r>
              <w:fldChar w:fldCharType="end"/>
            </w:r>
            <w:r w:rsidRPr="00B43E4C">
              <w:t xml:space="preserve"> </w:t>
            </w:r>
            <w:r>
              <w:t>Beurteilungswunsch unabhängig von DESAT</w:t>
            </w:r>
          </w:p>
        </w:tc>
      </w:tr>
      <w:tr w:rsidR="00C562B7" w:rsidRPr="00B43E4C" w14:paraId="64474E1D" w14:textId="77777777" w:rsidTr="00C562B7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2ABDCCBA" w14:textId="05CCCD71" w:rsidR="00C562B7" w:rsidRPr="00B43E4C" w:rsidRDefault="00DD1331" w:rsidP="00470966">
            <w:r>
              <w:t>g</w:t>
            </w:r>
            <w:r w:rsidR="00C562B7">
              <w:t xml:space="preserve">. </w:t>
            </w:r>
            <w:r w:rsidR="00470966">
              <w:t>Haben Sie eine «Nichtzuständigkeits-</w:t>
            </w:r>
            <w:r w:rsidR="004577B9">
              <w:br/>
            </w:r>
            <w:proofErr w:type="spellStart"/>
            <w:r w:rsidR="00470966">
              <w:t>erklärung</w:t>
            </w:r>
            <w:proofErr w:type="spellEnd"/>
            <w:r w:rsidR="00470966">
              <w:t>» der KEK eingeholt</w:t>
            </w:r>
            <w:r w:rsidR="00C562B7" w:rsidRPr="00B43E4C">
              <w:t>?</w:t>
            </w:r>
          </w:p>
        </w:tc>
        <w:tc>
          <w:tcPr>
            <w:tcW w:w="2725" w:type="pct"/>
            <w:tcBorders>
              <w:right w:val="nil"/>
            </w:tcBorders>
          </w:tcPr>
          <w:p w14:paraId="2922721C" w14:textId="116D0BBC" w:rsidR="00C562B7" w:rsidRPr="00B43E4C" w:rsidRDefault="00C562B7" w:rsidP="00C562B7">
            <w:r>
              <w:fldChar w:fldCharType="begin">
                <w:ffData>
                  <w:name w:val="Ja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Ja"/>
            <w:r>
              <w:instrText xml:space="preserve"> FORMCHECKBOX </w:instrText>
            </w:r>
            <w:r w:rsidR="00034C74">
              <w:fldChar w:fldCharType="separate"/>
            </w:r>
            <w:r>
              <w:fldChar w:fldCharType="end"/>
            </w:r>
            <w:bookmarkEnd w:id="5"/>
            <w:r w:rsidRPr="00B43E4C">
              <w:t xml:space="preserve"> </w:t>
            </w:r>
            <w:r w:rsidR="00470966">
              <w:t>Ja</w:t>
            </w:r>
          </w:p>
          <w:p w14:paraId="4E63C347" w14:textId="428BBC22" w:rsidR="00C562B7" w:rsidRDefault="00C562B7" w:rsidP="00470966">
            <w:pPr>
              <w:rPr>
                <w:b/>
              </w:rPr>
            </w:pPr>
            <w:r>
              <w:fldChar w:fldCharType="begin">
                <w:ffData>
                  <w:name w:val="Nein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Nein"/>
            <w:r>
              <w:instrText xml:space="preserve"> FORMCHECKBOX </w:instrText>
            </w:r>
            <w:r w:rsidR="00034C74">
              <w:fldChar w:fldCharType="separate"/>
            </w:r>
            <w:r>
              <w:fldChar w:fldCharType="end"/>
            </w:r>
            <w:bookmarkEnd w:id="6"/>
            <w:r w:rsidRPr="00B43E4C">
              <w:t xml:space="preserve"> </w:t>
            </w:r>
            <w:r w:rsidR="00470966">
              <w:t>Nein</w:t>
            </w:r>
          </w:p>
        </w:tc>
      </w:tr>
    </w:tbl>
    <w:p w14:paraId="3B492FD7" w14:textId="2EB81837" w:rsidR="004234B2" w:rsidRDefault="004234B2" w:rsidP="004234B2">
      <w:pPr>
        <w:spacing w:after="120"/>
        <w:rPr>
          <w:b/>
        </w:rPr>
      </w:pPr>
      <w:r>
        <w:rPr>
          <w:b/>
        </w:rPr>
        <w:lastRenderedPageBreak/>
        <w:t>Bitte reichen Sie mit jedem Antrag immer folgende Materialien ein (evtl. werden weitere Materialien angefragt):</w:t>
      </w:r>
    </w:p>
    <w:p w14:paraId="054C5BB3" w14:textId="3CFF6F30" w:rsidR="005E5A8F" w:rsidRDefault="00B6756F" w:rsidP="004234B2">
      <w:pPr>
        <w:pStyle w:val="Listenabsatz"/>
        <w:numPr>
          <w:ilvl w:val="0"/>
          <w:numId w:val="4"/>
        </w:numPr>
        <w:rPr>
          <w:b/>
        </w:rPr>
      </w:pPr>
      <w:r>
        <w:rPr>
          <w:b/>
        </w:rPr>
        <w:t>Dieses Antragsdokument</w:t>
      </w:r>
      <w:r w:rsidR="006D0882">
        <w:rPr>
          <w:b/>
        </w:rPr>
        <w:t>.</w:t>
      </w:r>
    </w:p>
    <w:p w14:paraId="1C69EE6E" w14:textId="0A36EF0B" w:rsidR="004234B2" w:rsidRDefault="004234B2" w:rsidP="004234B2">
      <w:pPr>
        <w:pStyle w:val="Listenabsatz"/>
        <w:numPr>
          <w:ilvl w:val="0"/>
          <w:numId w:val="4"/>
        </w:numPr>
        <w:rPr>
          <w:b/>
        </w:rPr>
      </w:pPr>
      <w:r w:rsidRPr="004234B2">
        <w:rPr>
          <w:b/>
        </w:rPr>
        <w:t>Ergebnis der DESAT-Beurteilung (</w:t>
      </w:r>
      <w:r w:rsidR="0001294C">
        <w:rPr>
          <w:b/>
        </w:rPr>
        <w:t>oder alternativ des Word-Fragebogens</w:t>
      </w:r>
      <w:r w:rsidRPr="004234B2">
        <w:rPr>
          <w:b/>
        </w:rPr>
        <w:t>)</w:t>
      </w:r>
      <w:r w:rsidR="006D0882">
        <w:rPr>
          <w:b/>
        </w:rPr>
        <w:t>.</w:t>
      </w:r>
    </w:p>
    <w:p w14:paraId="010D9CCA" w14:textId="44D55371" w:rsidR="005E5A8F" w:rsidRDefault="00B6756F" w:rsidP="004234B2">
      <w:pPr>
        <w:pStyle w:val="Listenabsatz"/>
        <w:numPr>
          <w:ilvl w:val="0"/>
          <w:numId w:val="4"/>
        </w:numPr>
        <w:rPr>
          <w:b/>
        </w:rPr>
      </w:pPr>
      <w:r>
        <w:rPr>
          <w:b/>
        </w:rPr>
        <w:t>Kurze Zusammenfassung des Projekts (eine</w:t>
      </w:r>
      <w:r w:rsidR="0001294C">
        <w:rPr>
          <w:b/>
        </w:rPr>
        <w:t xml:space="preserve"> halbe bis maximal eine</w:t>
      </w:r>
      <w:r>
        <w:rPr>
          <w:b/>
        </w:rPr>
        <w:t xml:space="preserve"> Seite)</w:t>
      </w:r>
      <w:r w:rsidR="006D0882">
        <w:rPr>
          <w:b/>
        </w:rPr>
        <w:t>.</w:t>
      </w:r>
    </w:p>
    <w:p w14:paraId="101311FD" w14:textId="00253A44" w:rsidR="004234B2" w:rsidRDefault="004234B2" w:rsidP="004234B2">
      <w:pPr>
        <w:pStyle w:val="Listenabsatz"/>
        <w:numPr>
          <w:ilvl w:val="0"/>
          <w:numId w:val="4"/>
        </w:numPr>
        <w:rPr>
          <w:b/>
        </w:rPr>
      </w:pPr>
      <w:r>
        <w:rPr>
          <w:b/>
        </w:rPr>
        <w:t>Inhaltliche Beschreibung des Forschungsprojekts, aus dem klar hervorgeht, was Ziele und Methoden des Projekts sind</w:t>
      </w:r>
      <w:r w:rsidR="00B6756F">
        <w:rPr>
          <w:b/>
        </w:rPr>
        <w:t xml:space="preserve"> (z.B. Studienprotokoll, Projektbeschrieb aus Forschungsantrag etc.)</w:t>
      </w:r>
      <w:r w:rsidR="006D0882">
        <w:rPr>
          <w:b/>
        </w:rPr>
        <w:t>.</w:t>
      </w:r>
    </w:p>
    <w:p w14:paraId="4375A603" w14:textId="38B25255" w:rsidR="00470966" w:rsidRDefault="004234B2" w:rsidP="00470966">
      <w:pPr>
        <w:pStyle w:val="Listenabsatz"/>
        <w:numPr>
          <w:ilvl w:val="0"/>
          <w:numId w:val="4"/>
        </w:numPr>
        <w:ind w:left="714" w:hanging="357"/>
        <w:contextualSpacing w:val="0"/>
        <w:rPr>
          <w:b/>
        </w:rPr>
      </w:pPr>
      <w:r>
        <w:rPr>
          <w:b/>
        </w:rPr>
        <w:t>Die verwendete Einverständniserklärung</w:t>
      </w:r>
      <w:r w:rsidR="00B6756F">
        <w:rPr>
          <w:b/>
        </w:rPr>
        <w:t xml:space="preserve"> inkl. Beschreibung des Projekts </w:t>
      </w:r>
      <w:r w:rsidR="00470966">
        <w:rPr>
          <w:b/>
        </w:rPr>
        <w:t>zuhanden der Personen</w:t>
      </w:r>
      <w:r>
        <w:rPr>
          <w:b/>
        </w:rPr>
        <w:t xml:space="preserve">, </w:t>
      </w:r>
      <w:r w:rsidR="00470966">
        <w:rPr>
          <w:b/>
        </w:rPr>
        <w:t xml:space="preserve">die für das Projekt angegangen werden </w:t>
      </w:r>
      <w:r>
        <w:rPr>
          <w:b/>
        </w:rPr>
        <w:t>(z.B. für Interviews, Befragungen, Experimente etc.)</w:t>
      </w:r>
      <w:r w:rsidR="006D0882">
        <w:rPr>
          <w:b/>
        </w:rPr>
        <w:t>.</w:t>
      </w:r>
    </w:p>
    <w:p w14:paraId="28BA388B" w14:textId="731E60F1" w:rsidR="004234B2" w:rsidRDefault="00470966" w:rsidP="00470966">
      <w:pPr>
        <w:pStyle w:val="Listenabsatz"/>
        <w:numPr>
          <w:ilvl w:val="0"/>
          <w:numId w:val="4"/>
        </w:numPr>
        <w:spacing w:after="240"/>
        <w:ind w:left="714" w:hanging="357"/>
        <w:contextualSpacing w:val="0"/>
        <w:rPr>
          <w:b/>
        </w:rPr>
      </w:pPr>
      <w:r>
        <w:rPr>
          <w:b/>
        </w:rPr>
        <w:t>Der verwendete Fragebogen oder die Interviewfragen (falls solche genutzt werden)</w:t>
      </w:r>
      <w:r w:rsidR="006D0882">
        <w:rPr>
          <w:b/>
        </w:rPr>
        <w:t>.</w:t>
      </w:r>
    </w:p>
    <w:p w14:paraId="7C060500" w14:textId="77777777" w:rsidR="004577B9" w:rsidRPr="004577B9" w:rsidRDefault="004577B9" w:rsidP="004577B9">
      <w:pPr>
        <w:spacing w:after="240"/>
        <w:rPr>
          <w:b/>
        </w:rPr>
      </w:pPr>
    </w:p>
    <w:p w14:paraId="00D66722" w14:textId="5A172826" w:rsidR="00B43E4C" w:rsidRDefault="00B43E4C" w:rsidP="006A6B41">
      <w:pPr>
        <w:pStyle w:val="berschrift2"/>
        <w:spacing w:after="120"/>
      </w:pPr>
      <w:r w:rsidRPr="00B43E4C">
        <w:t xml:space="preserve">2. </w:t>
      </w:r>
      <w:r w:rsidR="004234B2">
        <w:t>Ethische Aspekte des Vorhabens</w:t>
      </w:r>
    </w:p>
    <w:p w14:paraId="43B71315" w14:textId="4C8EAA32" w:rsidR="00476406" w:rsidRDefault="004234B2" w:rsidP="0001294C">
      <w:pPr>
        <w:jc w:val="both"/>
      </w:pPr>
      <w:r>
        <w:t xml:space="preserve">Nachfolgend sind alle </w:t>
      </w:r>
      <w:r w:rsidR="00476406">
        <w:t xml:space="preserve">Kategorien des DESAT Fragebogens abgebildet. Bitte erläutern Sie </w:t>
      </w:r>
      <w:r w:rsidR="00476406" w:rsidRPr="00476406">
        <w:rPr>
          <w:u w:val="single"/>
        </w:rPr>
        <w:t>nur für jene Punkte, die positiv beantwortet wurden</w:t>
      </w:r>
      <w:r w:rsidR="00476406">
        <w:t xml:space="preserve"> (also mit «Ja» beantwortet bzw. Items angekreuzt wurden), mit welchen Massnahmen Sie sicherstellen wollen, dass ethische Risiken minimiert werden.</w:t>
      </w:r>
      <w:r w:rsidR="002A5520">
        <w:t xml:space="preserve"> </w:t>
      </w:r>
      <w:r w:rsidR="00476406">
        <w:t>Beachten Sie, dass die einzelnen Punkte im DESAT-Fragebogen genauer erläutert werden.</w:t>
      </w:r>
    </w:p>
    <w:p w14:paraId="644469B4" w14:textId="77777777" w:rsidR="004234B2" w:rsidRPr="004234B2" w:rsidRDefault="004234B2" w:rsidP="004234B2"/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14"/>
      </w:tblGrid>
      <w:tr w:rsidR="00B43E4C" w:rsidRPr="00B43E4C" w14:paraId="511E400B" w14:textId="77777777" w:rsidTr="00F960E4">
        <w:tc>
          <w:tcPr>
            <w:tcW w:w="5000" w:type="pct"/>
          </w:tcPr>
          <w:p w14:paraId="23FA694F" w14:textId="73A97F83" w:rsidR="00B43E4C" w:rsidRDefault="00476406" w:rsidP="00A43C9A">
            <w:r>
              <w:t>a. In der Studie sind vulnerable Personen involviert.</w:t>
            </w:r>
          </w:p>
          <w:p w14:paraId="610D2A57" w14:textId="212CA6C9" w:rsidR="00A43C9A" w:rsidRPr="00B43E4C" w:rsidRDefault="00683DF1" w:rsidP="00A43C9A">
            <w:r>
              <w:rPr>
                <w:b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7" w:name="Text3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7"/>
          </w:p>
        </w:tc>
      </w:tr>
      <w:tr w:rsidR="00B43E4C" w:rsidRPr="00B43E4C" w14:paraId="40CE3ECF" w14:textId="77777777" w:rsidTr="00F960E4">
        <w:tc>
          <w:tcPr>
            <w:tcW w:w="5000" w:type="pct"/>
          </w:tcPr>
          <w:p w14:paraId="45C8F00C" w14:textId="6B1CBA20" w:rsidR="00B43E4C" w:rsidRDefault="00B43E4C" w:rsidP="00A43C9A">
            <w:r w:rsidRPr="00B43E4C">
              <w:t xml:space="preserve">b. </w:t>
            </w:r>
            <w:r w:rsidR="00476406">
              <w:t>In der Studie werden sensitive Daten erhoben.</w:t>
            </w:r>
          </w:p>
          <w:p w14:paraId="5DD7F491" w14:textId="7B0CA904" w:rsidR="00A43C9A" w:rsidRPr="00B43E4C" w:rsidRDefault="00683DF1" w:rsidP="00A43C9A">
            <w:r>
              <w:rPr>
                <w:b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8" w:name="Text3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8"/>
          </w:p>
        </w:tc>
      </w:tr>
      <w:tr w:rsidR="00B43E4C" w:rsidRPr="00B43E4C" w14:paraId="1031C737" w14:textId="77777777" w:rsidTr="00F960E4">
        <w:tc>
          <w:tcPr>
            <w:tcW w:w="5000" w:type="pct"/>
          </w:tcPr>
          <w:p w14:paraId="3B2905FA" w14:textId="1BE6C632" w:rsidR="00B43E4C" w:rsidRDefault="00B43E4C" w:rsidP="00A43C9A">
            <w:r w:rsidRPr="00B43E4C">
              <w:t xml:space="preserve">c. </w:t>
            </w:r>
            <w:r w:rsidR="00476406">
              <w:t>Die Studie tangiert die physische Integrität der Teilnehmenden.</w:t>
            </w:r>
          </w:p>
          <w:p w14:paraId="650F1F54" w14:textId="0529BF05" w:rsidR="00A43C9A" w:rsidRPr="00A43C9A" w:rsidRDefault="00683DF1" w:rsidP="00A43C9A">
            <w:r>
              <w:rPr>
                <w:b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9" w:name="Text39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9"/>
          </w:p>
        </w:tc>
      </w:tr>
      <w:tr w:rsidR="00B43E4C" w:rsidRPr="00B43E4C" w14:paraId="7D44DA1B" w14:textId="77777777" w:rsidTr="00F960E4">
        <w:tc>
          <w:tcPr>
            <w:tcW w:w="5000" w:type="pct"/>
          </w:tcPr>
          <w:p w14:paraId="69788CFC" w14:textId="269A1190" w:rsidR="00B43E4C" w:rsidRPr="00476406" w:rsidRDefault="00B43E4C" w:rsidP="00BD67BF">
            <w:r w:rsidRPr="00B43E4C">
              <w:t xml:space="preserve">d. </w:t>
            </w:r>
            <w:r w:rsidR="00476406">
              <w:t>Die Studie tangiert die psychische Integrität der Teilnehmenden.</w:t>
            </w:r>
          </w:p>
          <w:p w14:paraId="7D0D2B58" w14:textId="62D9016C" w:rsidR="00A43C9A" w:rsidRPr="00B43E4C" w:rsidRDefault="00683DF1" w:rsidP="00BD67BF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10" w:name="Text40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0"/>
          </w:p>
        </w:tc>
      </w:tr>
      <w:tr w:rsidR="00B43E4C" w:rsidRPr="00B43E4C" w14:paraId="2B72AED4" w14:textId="77777777" w:rsidTr="00F960E4">
        <w:tc>
          <w:tcPr>
            <w:tcW w:w="5000" w:type="pct"/>
          </w:tcPr>
          <w:p w14:paraId="4480A91C" w14:textId="2ADFC4AB" w:rsidR="00B43E4C" w:rsidRPr="00476406" w:rsidRDefault="00B43E4C" w:rsidP="00BD67BF">
            <w:r w:rsidRPr="00B43E4C">
              <w:t xml:space="preserve">e. </w:t>
            </w:r>
            <w:r w:rsidR="00476406">
              <w:t>Die Studie tangiert die soziale Integrität der Teilnehmenden.</w:t>
            </w:r>
          </w:p>
          <w:p w14:paraId="4FCDF667" w14:textId="3B79E7BC" w:rsidR="00A43C9A" w:rsidRPr="00B43E4C" w:rsidRDefault="00683DF1" w:rsidP="00BD67BF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11" w:name="Text4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1"/>
          </w:p>
        </w:tc>
      </w:tr>
      <w:tr w:rsidR="003119C3" w:rsidRPr="00B43E4C" w14:paraId="04072E96" w14:textId="77777777" w:rsidTr="00817A20">
        <w:tc>
          <w:tcPr>
            <w:tcW w:w="5000" w:type="pct"/>
          </w:tcPr>
          <w:p w14:paraId="55FEAB5B" w14:textId="2C47CEBC" w:rsidR="003119C3" w:rsidRDefault="003119C3" w:rsidP="00817A20">
            <w:pPr>
              <w:rPr>
                <w:i/>
              </w:rPr>
            </w:pPr>
            <w:r w:rsidRPr="00B43E4C">
              <w:t xml:space="preserve">f. </w:t>
            </w:r>
            <w:r>
              <w:t>Von den Studienteilnehmenden wird keine Einwilligung eingeholt.</w:t>
            </w:r>
          </w:p>
          <w:p w14:paraId="2600B407" w14:textId="77777777" w:rsidR="003119C3" w:rsidRPr="00A43C9A" w:rsidRDefault="003119C3" w:rsidP="00817A20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3119C3" w:rsidRPr="00B43E4C" w14:paraId="6BDCD185" w14:textId="77777777" w:rsidTr="00817A20">
        <w:tc>
          <w:tcPr>
            <w:tcW w:w="5000" w:type="pct"/>
          </w:tcPr>
          <w:p w14:paraId="3770C37E" w14:textId="2EABC74D" w:rsidR="003119C3" w:rsidRDefault="003119C3" w:rsidP="00817A20">
            <w:pPr>
              <w:rPr>
                <w:i/>
              </w:rPr>
            </w:pPr>
            <w:r>
              <w:t>g</w:t>
            </w:r>
            <w:r w:rsidRPr="00B43E4C">
              <w:t xml:space="preserve">. </w:t>
            </w:r>
            <w:r>
              <w:t>Die Studienteilnehmenden werden absichtlich falsch informiert.</w:t>
            </w:r>
          </w:p>
          <w:p w14:paraId="7C08777C" w14:textId="77777777" w:rsidR="003119C3" w:rsidRPr="00A43C9A" w:rsidRDefault="003119C3" w:rsidP="00817A20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B43E4C" w:rsidRPr="00B43E4C" w14:paraId="0297B45F" w14:textId="77777777" w:rsidTr="00F960E4">
        <w:tc>
          <w:tcPr>
            <w:tcW w:w="5000" w:type="pct"/>
          </w:tcPr>
          <w:p w14:paraId="537A4127" w14:textId="6D0D78CF" w:rsidR="00B43E4C" w:rsidRDefault="003119C3" w:rsidP="00BD67BF">
            <w:pPr>
              <w:rPr>
                <w:i/>
              </w:rPr>
            </w:pPr>
            <w:r>
              <w:t>h</w:t>
            </w:r>
            <w:r w:rsidR="00B43E4C" w:rsidRPr="00B43E4C">
              <w:t xml:space="preserve">. </w:t>
            </w:r>
            <w:r w:rsidR="00476406">
              <w:t>Die Studie beeinflusst das Verhalten der Personen in der realen Welt.</w:t>
            </w:r>
          </w:p>
          <w:p w14:paraId="2E5B60A7" w14:textId="620B0D59" w:rsidR="00A43C9A" w:rsidRPr="00A43C9A" w:rsidRDefault="00683DF1" w:rsidP="00BD67BF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12" w:name="Text4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2"/>
          </w:p>
        </w:tc>
      </w:tr>
      <w:tr w:rsidR="00B43E4C" w:rsidRPr="00B43E4C" w14:paraId="1E64E44C" w14:textId="77777777" w:rsidTr="00F960E4">
        <w:tc>
          <w:tcPr>
            <w:tcW w:w="5000" w:type="pct"/>
          </w:tcPr>
          <w:p w14:paraId="01ED8089" w14:textId="609D3D3B" w:rsidR="00B43E4C" w:rsidRDefault="003119C3" w:rsidP="00BD67BF">
            <w:pPr>
              <w:rPr>
                <w:i/>
              </w:rPr>
            </w:pPr>
            <w:r>
              <w:t>i</w:t>
            </w:r>
            <w:r w:rsidR="00B43E4C" w:rsidRPr="00B43E4C">
              <w:t xml:space="preserve">. </w:t>
            </w:r>
            <w:r w:rsidR="00476406">
              <w:t>D</w:t>
            </w:r>
            <w:r w:rsidR="00476406" w:rsidRPr="00476406">
              <w:t xml:space="preserve">ie Forschenden </w:t>
            </w:r>
            <w:r w:rsidR="00476406">
              <w:t xml:space="preserve">selbst sind </w:t>
            </w:r>
            <w:r w:rsidR="00476406" w:rsidRPr="00476406">
              <w:t>durch das Forschungsvorhaben Risiken ausgesetzt</w:t>
            </w:r>
            <w:r w:rsidR="00B43E4C" w:rsidRPr="00B43E4C">
              <w:rPr>
                <w:i/>
              </w:rPr>
              <w:t>.</w:t>
            </w:r>
          </w:p>
          <w:p w14:paraId="4A89AAA9" w14:textId="29E8B8F1" w:rsidR="00A43C9A" w:rsidRPr="00B43E4C" w:rsidRDefault="00683DF1" w:rsidP="00BD67BF">
            <w:pPr>
              <w:rPr>
                <w:i/>
              </w:rPr>
            </w:pPr>
            <w:r>
              <w:rPr>
                <w:b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3" w:name="Text43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3"/>
          </w:p>
        </w:tc>
      </w:tr>
      <w:tr w:rsidR="00B43E4C" w:rsidRPr="00B43E4C" w14:paraId="2CF916F4" w14:textId="77777777" w:rsidTr="00F960E4">
        <w:tblPrEx>
          <w:tblBorders>
            <w:left w:val="single" w:sz="4" w:space="0" w:color="auto"/>
            <w:right w:val="single" w:sz="4" w:space="0" w:color="auto"/>
          </w:tblBorders>
        </w:tblPrEx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65FB0A2B" w14:textId="6872FEE2" w:rsidR="00B43E4C" w:rsidRPr="00476406" w:rsidRDefault="003119C3" w:rsidP="00BD67BF">
            <w:r>
              <w:rPr>
                <w:lang w:val="de-DE"/>
              </w:rPr>
              <w:t>j</w:t>
            </w:r>
            <w:r w:rsidR="00930C9D" w:rsidRPr="00572FBA">
              <w:rPr>
                <w:lang w:val="de-DE"/>
              </w:rPr>
              <w:t xml:space="preserve">. </w:t>
            </w:r>
            <w:r w:rsidR="00476406">
              <w:rPr>
                <w:lang w:val="de-DE"/>
              </w:rPr>
              <w:t>Es b</w:t>
            </w:r>
            <w:r w:rsidR="00476406" w:rsidRPr="00476406">
              <w:rPr>
                <w:lang w:val="de-DE"/>
              </w:rPr>
              <w:t xml:space="preserve">esteht ein Abhängigkeitsverhältnis zwischen den an dem Forschungsvorhaben </w:t>
            </w:r>
            <w:r w:rsidR="004577B9">
              <w:rPr>
                <w:lang w:val="de-DE"/>
              </w:rPr>
              <w:br/>
            </w:r>
            <w:r w:rsidR="00476406" w:rsidRPr="00476406">
              <w:rPr>
                <w:lang w:val="de-DE"/>
              </w:rPr>
              <w:t>Teilnehmenden und den Forschenden</w:t>
            </w:r>
            <w:r w:rsidR="00476406">
              <w:rPr>
                <w:lang w:val="de-DE"/>
              </w:rPr>
              <w:t>.</w:t>
            </w:r>
          </w:p>
          <w:p w14:paraId="6AC1EEF5" w14:textId="5DB3357A" w:rsidR="00B43E4C" w:rsidRPr="00B43E4C" w:rsidRDefault="00D36476" w:rsidP="00BD67BF">
            <w:pPr>
              <w:rPr>
                <w:i/>
                <w:lang w:val="de-DE"/>
              </w:rPr>
            </w:pPr>
            <w:r>
              <w:rPr>
                <w:b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14" w:name="Text44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4"/>
            <w:r w:rsidR="00B43E4C" w:rsidRPr="00B43E4C">
              <w:rPr>
                <w:i/>
              </w:rPr>
              <w:t xml:space="preserve"> </w:t>
            </w:r>
          </w:p>
        </w:tc>
      </w:tr>
      <w:tr w:rsidR="00232EE4" w:rsidRPr="00B43E4C" w14:paraId="5D2D82CC" w14:textId="77777777" w:rsidTr="00F960E4">
        <w:tblPrEx>
          <w:tblBorders>
            <w:left w:val="single" w:sz="4" w:space="0" w:color="auto"/>
            <w:right w:val="single" w:sz="4" w:space="0" w:color="auto"/>
          </w:tblBorders>
        </w:tblPrEx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207DC7AC" w14:textId="68465ACA" w:rsidR="00476406" w:rsidRDefault="003119C3" w:rsidP="00476406">
            <w:pPr>
              <w:rPr>
                <w:lang w:val="de-DE"/>
              </w:rPr>
            </w:pPr>
            <w:r>
              <w:t>k</w:t>
            </w:r>
            <w:r w:rsidR="00232EE4" w:rsidRPr="00B43E4C">
              <w:rPr>
                <w:lang w:val="de-DE"/>
              </w:rPr>
              <w:t xml:space="preserve">. </w:t>
            </w:r>
            <w:r w:rsidR="00476406">
              <w:rPr>
                <w:lang w:val="de-DE"/>
              </w:rPr>
              <w:t>D</w:t>
            </w:r>
            <w:r w:rsidR="00476406" w:rsidRPr="00476406">
              <w:rPr>
                <w:lang w:val="de-DE"/>
              </w:rPr>
              <w:t xml:space="preserve">as Forschungsvorhaben </w:t>
            </w:r>
            <w:r w:rsidR="00476406">
              <w:rPr>
                <w:lang w:val="de-DE"/>
              </w:rPr>
              <w:t xml:space="preserve">enthält </w:t>
            </w:r>
            <w:r w:rsidR="00476406" w:rsidRPr="00476406">
              <w:rPr>
                <w:lang w:val="de-DE"/>
              </w:rPr>
              <w:t>unübliche finanzielle oder nichtfinanzielle Anreize, welche die Freiwilligkeit der Teilnahme an diesem beeinflussen könnten</w:t>
            </w:r>
            <w:r w:rsidR="00476406">
              <w:rPr>
                <w:lang w:val="de-DE"/>
              </w:rPr>
              <w:t>.</w:t>
            </w:r>
          </w:p>
          <w:p w14:paraId="7A425115" w14:textId="552C5320" w:rsidR="00232EE4" w:rsidRDefault="00232EE4" w:rsidP="00476406">
            <w:pPr>
              <w:rPr>
                <w:lang w:val="de-DE"/>
              </w:rPr>
            </w:pPr>
            <w:r>
              <w:rPr>
                <w:b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B43E4C" w:rsidRPr="00B43E4C" w14:paraId="4D82796A" w14:textId="77777777" w:rsidTr="00F960E4">
        <w:tblPrEx>
          <w:tblBorders>
            <w:left w:val="single" w:sz="4" w:space="0" w:color="auto"/>
            <w:right w:val="single" w:sz="4" w:space="0" w:color="auto"/>
          </w:tblBorders>
        </w:tblPrEx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6AF26255" w14:textId="77CBBA49" w:rsidR="00B43E4C" w:rsidRPr="00476406" w:rsidRDefault="003119C3" w:rsidP="00BD67BF">
            <w:r>
              <w:rPr>
                <w:lang w:val="de-DE"/>
              </w:rPr>
              <w:lastRenderedPageBreak/>
              <w:t>l</w:t>
            </w:r>
            <w:r w:rsidR="00B43E4C" w:rsidRPr="00B43E4C">
              <w:rPr>
                <w:lang w:val="de-DE"/>
              </w:rPr>
              <w:t xml:space="preserve">. </w:t>
            </w:r>
            <w:r w:rsidR="00476406">
              <w:rPr>
                <w:lang w:val="de-DE"/>
              </w:rPr>
              <w:t>D</w:t>
            </w:r>
            <w:r w:rsidR="00476406" w:rsidRPr="00476406">
              <w:rPr>
                <w:lang w:val="de-DE"/>
              </w:rPr>
              <w:t xml:space="preserve">er Forschungsträger oder die Gesetzgebung </w:t>
            </w:r>
            <w:r w:rsidR="00476406">
              <w:rPr>
                <w:lang w:val="de-DE"/>
              </w:rPr>
              <w:t xml:space="preserve">verlangt </w:t>
            </w:r>
            <w:r w:rsidR="00476406" w:rsidRPr="00476406">
              <w:rPr>
                <w:lang w:val="de-DE"/>
              </w:rPr>
              <w:t>eine Beurteilung des Vorhabens</w:t>
            </w:r>
            <w:r w:rsidR="00476406">
              <w:rPr>
                <w:lang w:val="de-DE"/>
              </w:rPr>
              <w:t>.</w:t>
            </w:r>
          </w:p>
          <w:p w14:paraId="6FB352F5" w14:textId="46869275" w:rsidR="00B43E4C" w:rsidRPr="00B43E4C" w:rsidRDefault="00D36476" w:rsidP="00BD67BF">
            <w:pPr>
              <w:rPr>
                <w:lang w:val="de-DE"/>
              </w:rPr>
            </w:pPr>
            <w:r>
              <w:rPr>
                <w:b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15" w:name="Text45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5"/>
          </w:p>
        </w:tc>
      </w:tr>
      <w:tr w:rsidR="00B43E4C" w:rsidRPr="00B43E4C" w14:paraId="609FFE70" w14:textId="77777777" w:rsidTr="00F960E4">
        <w:tblPrEx>
          <w:tblBorders>
            <w:left w:val="single" w:sz="4" w:space="0" w:color="auto"/>
            <w:right w:val="single" w:sz="4" w:space="0" w:color="auto"/>
          </w:tblBorders>
        </w:tblPrEx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2178AD74" w14:textId="3BB4238F" w:rsidR="00B43E4C" w:rsidRPr="00476406" w:rsidRDefault="003119C3" w:rsidP="00BD67BF">
            <w:pPr>
              <w:rPr>
                <w:i/>
              </w:rPr>
            </w:pPr>
            <w:r>
              <w:rPr>
                <w:lang w:val="de-DE"/>
              </w:rPr>
              <w:t>m</w:t>
            </w:r>
            <w:r w:rsidR="00B43E4C" w:rsidRPr="00B43E4C">
              <w:rPr>
                <w:lang w:val="de-DE"/>
              </w:rPr>
              <w:t xml:space="preserve">. </w:t>
            </w:r>
            <w:r w:rsidR="00476406">
              <w:rPr>
                <w:lang w:val="de-DE"/>
              </w:rPr>
              <w:t xml:space="preserve">Die </w:t>
            </w:r>
            <w:r w:rsidR="00476406" w:rsidRPr="00476406">
              <w:rPr>
                <w:lang w:val="de-DE"/>
              </w:rPr>
              <w:t xml:space="preserve">Mitglieder des Forschungsteams </w:t>
            </w:r>
            <w:r w:rsidR="00476406">
              <w:rPr>
                <w:lang w:val="de-DE"/>
              </w:rPr>
              <w:t xml:space="preserve">haben </w:t>
            </w:r>
            <w:r w:rsidR="00476406" w:rsidRPr="00476406">
              <w:rPr>
                <w:lang w:val="de-DE"/>
              </w:rPr>
              <w:t xml:space="preserve">zum Thema und/oder zu den Ergebnissen des </w:t>
            </w:r>
            <w:r w:rsidR="004577B9">
              <w:rPr>
                <w:lang w:val="de-DE"/>
              </w:rPr>
              <w:br/>
            </w:r>
            <w:r w:rsidR="00476406" w:rsidRPr="00476406">
              <w:rPr>
                <w:lang w:val="de-DE"/>
              </w:rPr>
              <w:t xml:space="preserve">Forschungsvorhabens eine Beziehung, welche als Interessenskonflikt gewertet werden </w:t>
            </w:r>
            <w:r w:rsidR="00476406">
              <w:rPr>
                <w:lang w:val="de-DE"/>
              </w:rPr>
              <w:t>kann.</w:t>
            </w:r>
          </w:p>
          <w:p w14:paraId="2DA2FBBB" w14:textId="7A4D59F6" w:rsidR="00B43E4C" w:rsidRPr="00B43E4C" w:rsidRDefault="00D36476" w:rsidP="00BD67BF">
            <w:pPr>
              <w:rPr>
                <w:lang w:val="de-DE"/>
              </w:rPr>
            </w:pPr>
            <w:r>
              <w:rPr>
                <w:b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16" w:name="Text46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 w:rsidR="00615AA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6"/>
          </w:p>
        </w:tc>
      </w:tr>
    </w:tbl>
    <w:p w14:paraId="6F655BBA" w14:textId="77777777" w:rsidR="003119C3" w:rsidRDefault="003119C3" w:rsidP="00470966">
      <w:pPr>
        <w:pStyle w:val="berschrift2"/>
        <w:spacing w:after="120"/>
        <w:rPr>
          <w:b w:val="0"/>
        </w:rPr>
      </w:pPr>
    </w:p>
    <w:p w14:paraId="455CCC91" w14:textId="41A7F37E" w:rsidR="001D3A66" w:rsidRDefault="005A1886" w:rsidP="00470966">
      <w:pPr>
        <w:pStyle w:val="berschrift2"/>
        <w:spacing w:after="120"/>
        <w:rPr>
          <w:b w:val="0"/>
        </w:rPr>
      </w:pPr>
      <w:r>
        <w:rPr>
          <w:b w:val="0"/>
        </w:rPr>
        <w:t xml:space="preserve">Zusatzfrage für Angehörige der </w:t>
      </w:r>
      <w:proofErr w:type="spellStart"/>
      <w:r w:rsidR="00D76505">
        <w:rPr>
          <w:b w:val="0"/>
        </w:rPr>
        <w:t>Vetsuisse</w:t>
      </w:r>
      <w:proofErr w:type="spellEnd"/>
      <w:r w:rsidR="00D76505">
        <w:rPr>
          <w:b w:val="0"/>
        </w:rPr>
        <w:t>-</w:t>
      </w:r>
      <w:r>
        <w:rPr>
          <w:b w:val="0"/>
        </w:rPr>
        <w:t>Fakultät</w:t>
      </w:r>
      <w:r w:rsidR="00D76505">
        <w:rPr>
          <w:b w:val="0"/>
        </w:rPr>
        <w:t>, die mit Material von Tieren arbeiten werden</w:t>
      </w:r>
      <w:r w:rsidR="0047117E">
        <w:rPr>
          <w:b w:val="0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14"/>
      </w:tblGrid>
      <w:tr w:rsidR="005A1886" w:rsidRPr="00B43E4C" w14:paraId="1CE7C71B" w14:textId="77777777" w:rsidTr="00817A20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097CF53A" w14:textId="5D0E432D" w:rsidR="005A1886" w:rsidRPr="00476406" w:rsidRDefault="003119C3" w:rsidP="00817A20">
            <w:pPr>
              <w:rPr>
                <w:i/>
              </w:rPr>
            </w:pPr>
            <w:r>
              <w:rPr>
                <w:lang w:val="de-DE"/>
              </w:rPr>
              <w:t>n</w:t>
            </w:r>
            <w:r w:rsidR="005A1886" w:rsidRPr="00B43E4C">
              <w:rPr>
                <w:lang w:val="de-DE"/>
              </w:rPr>
              <w:t xml:space="preserve">. </w:t>
            </w:r>
            <w:r w:rsidR="005A1886" w:rsidRPr="005A1886">
              <w:t>Bitte begründen Sie, warum Ihre Forschung nicht in den Anwendungsbereich</w:t>
            </w:r>
            <w:r w:rsidR="005A1886">
              <w:t xml:space="preserve"> einer Tierversuchslizenz fällt</w:t>
            </w:r>
            <w:r w:rsidR="005A1886">
              <w:rPr>
                <w:lang w:val="de-DE"/>
              </w:rPr>
              <w:t>.</w:t>
            </w:r>
          </w:p>
          <w:p w14:paraId="19D86001" w14:textId="77777777" w:rsidR="005A1886" w:rsidRPr="00B43E4C" w:rsidRDefault="005A1886" w:rsidP="00817A20">
            <w:pPr>
              <w:rPr>
                <w:lang w:val="de-DE"/>
              </w:rPr>
            </w:pPr>
            <w:r>
              <w:rPr>
                <w:b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14:paraId="54F68C93" w14:textId="4F23BDD0" w:rsidR="005A1886" w:rsidRDefault="005A1886" w:rsidP="005A1886"/>
    <w:p w14:paraId="2935AD48" w14:textId="77777777" w:rsidR="004577B9" w:rsidRPr="005A1886" w:rsidRDefault="004577B9" w:rsidP="005A1886"/>
    <w:p w14:paraId="75E1D386" w14:textId="13857FB9" w:rsidR="0090387D" w:rsidRDefault="00476406" w:rsidP="00470966">
      <w:pPr>
        <w:pStyle w:val="berschrift2"/>
        <w:spacing w:after="120"/>
      </w:pPr>
      <w:r>
        <w:t>3</w:t>
      </w:r>
      <w:r w:rsidR="0090387D">
        <w:t>. Einreichen des Antrags</w:t>
      </w:r>
    </w:p>
    <w:p w14:paraId="790BCF6D" w14:textId="77777777" w:rsidR="0001294C" w:rsidRDefault="00476406" w:rsidP="0001294C">
      <w:pPr>
        <w:jc w:val="both"/>
      </w:pPr>
      <w:r>
        <w:t>Senden S</w:t>
      </w:r>
      <w:r w:rsidR="00513C41">
        <w:t xml:space="preserve">ie das vollständig ausgefüllte und unterzeichnete Antragsformular zusammen mit den anderen </w:t>
      </w:r>
      <w:r w:rsidR="00D11E42">
        <w:t xml:space="preserve">Antragsdokumenten bitte </w:t>
      </w:r>
      <w:r w:rsidR="00EC0796" w:rsidRPr="00DF670E">
        <w:t xml:space="preserve">als </w:t>
      </w:r>
      <w:r w:rsidR="00EC0796" w:rsidRPr="0047117E">
        <w:rPr>
          <w:u w:val="single"/>
        </w:rPr>
        <w:t>ein einziges zusammenhängendes PDF-Dokument</w:t>
      </w:r>
      <w:r w:rsidR="00EC0796" w:rsidRPr="00DF670E">
        <w:t xml:space="preserve"> </w:t>
      </w:r>
      <w:r>
        <w:t>an:</w:t>
      </w:r>
      <w:r w:rsidR="00D11E42">
        <w:t xml:space="preserve"> </w:t>
      </w:r>
    </w:p>
    <w:p w14:paraId="6ADF899F" w14:textId="56AE5550" w:rsidR="0090387D" w:rsidRDefault="002A5520" w:rsidP="0001294C">
      <w:pPr>
        <w:jc w:val="both"/>
      </w:pPr>
      <w:r w:rsidRPr="002A5520">
        <w:t>ethikkommission-mef@dekmed.uzh.ch</w:t>
      </w:r>
    </w:p>
    <w:p w14:paraId="404E6ACE" w14:textId="44062A26" w:rsidR="0090387D" w:rsidRDefault="0090387D" w:rsidP="00BD67BF"/>
    <w:p w14:paraId="3B8BD9A2" w14:textId="77777777" w:rsidR="004577B9" w:rsidRDefault="004577B9" w:rsidP="00BD67BF"/>
    <w:p w14:paraId="30B41C44" w14:textId="3152C556" w:rsidR="0090387D" w:rsidRPr="0090387D" w:rsidRDefault="002A5520" w:rsidP="00BD67BF">
      <w:pPr>
        <w:rPr>
          <w:b/>
        </w:rPr>
      </w:pPr>
      <w:r>
        <w:rPr>
          <w:b/>
        </w:rPr>
        <w:t>4</w:t>
      </w:r>
      <w:r w:rsidR="0090387D" w:rsidRPr="0090387D">
        <w:rPr>
          <w:b/>
        </w:rPr>
        <w:t xml:space="preserve">. </w:t>
      </w:r>
      <w:r w:rsidR="0090387D">
        <w:rPr>
          <w:b/>
        </w:rPr>
        <w:t>Ort, Datum und Unterschrift der Antragstellerin oder des Antragstellers</w:t>
      </w:r>
    </w:p>
    <w:p w14:paraId="08AD3905" w14:textId="77777777" w:rsidR="0090387D" w:rsidRDefault="0090387D" w:rsidP="00BD67BF"/>
    <w:p w14:paraId="39933B28" w14:textId="091C35AF" w:rsidR="0090387D" w:rsidRDefault="0090387D" w:rsidP="0090387D">
      <w:pPr>
        <w:rPr>
          <w:lang w:val="de-DE"/>
        </w:rPr>
      </w:pPr>
      <w:r>
        <w:rPr>
          <w:lang w:val="de-DE"/>
        </w:rPr>
        <w:t>Ort</w:t>
      </w:r>
      <w:r>
        <w:rPr>
          <w:lang w:val="de-DE"/>
        </w:rPr>
        <w:tab/>
      </w:r>
      <w:r w:rsidR="002A5520">
        <w:rPr>
          <w:lang w:val="de-DE"/>
        </w:rPr>
        <w:tab/>
        <w:t>_____________________</w:t>
      </w:r>
      <w:r>
        <w:rPr>
          <w:lang w:val="de-DE"/>
        </w:rPr>
        <w:fldChar w:fldCharType="begin">
          <w:ffData>
            <w:name w:val="Text65"/>
            <w:enabled/>
            <w:calcOnExit w:val="0"/>
            <w:textInput/>
          </w:ffData>
        </w:fldChar>
      </w:r>
      <w:bookmarkStart w:id="17" w:name="Text65"/>
      <w:r>
        <w:rPr>
          <w:lang w:val="de-DE"/>
        </w:rPr>
        <w:instrText xml:space="preserve"> FORMTEXT </w:instrText>
      </w:r>
      <w:r w:rsidR="00034C74">
        <w:rPr>
          <w:lang w:val="de-DE"/>
        </w:rPr>
      </w:r>
      <w:r w:rsidR="00034C74">
        <w:rPr>
          <w:lang w:val="de-DE"/>
        </w:rPr>
        <w:fldChar w:fldCharType="separate"/>
      </w:r>
      <w:r>
        <w:rPr>
          <w:lang w:val="de-DE"/>
        </w:rPr>
        <w:fldChar w:fldCharType="end"/>
      </w:r>
      <w:bookmarkEnd w:id="17"/>
    </w:p>
    <w:p w14:paraId="60514618" w14:textId="77777777" w:rsidR="0090387D" w:rsidRDefault="0090387D" w:rsidP="0090387D">
      <w:pPr>
        <w:rPr>
          <w:lang w:val="de-DE"/>
        </w:rPr>
      </w:pPr>
    </w:p>
    <w:p w14:paraId="28FAFB62" w14:textId="7AB10600" w:rsidR="0090387D" w:rsidRDefault="0090387D" w:rsidP="0090387D">
      <w:pPr>
        <w:rPr>
          <w:lang w:val="de-DE"/>
        </w:rPr>
      </w:pPr>
      <w:r>
        <w:rPr>
          <w:lang w:val="de-DE"/>
        </w:rPr>
        <w:t>Datum</w:t>
      </w:r>
      <w:r>
        <w:rPr>
          <w:lang w:val="de-DE"/>
        </w:rPr>
        <w:tab/>
      </w:r>
      <w:r w:rsidR="002A5520">
        <w:rPr>
          <w:lang w:val="de-DE"/>
        </w:rPr>
        <w:tab/>
        <w:t>_____________________</w:t>
      </w:r>
    </w:p>
    <w:p w14:paraId="3F8AB153" w14:textId="77777777" w:rsidR="0090387D" w:rsidRDefault="0090387D" w:rsidP="0090387D">
      <w:pPr>
        <w:rPr>
          <w:lang w:val="de-DE"/>
        </w:rPr>
      </w:pPr>
    </w:p>
    <w:p w14:paraId="26E1A568" w14:textId="505F3E78" w:rsidR="0090387D" w:rsidRPr="002A5520" w:rsidRDefault="0090387D" w:rsidP="00BD67BF">
      <w:pPr>
        <w:rPr>
          <w:lang w:val="de-DE"/>
        </w:rPr>
      </w:pPr>
      <w:r w:rsidRPr="00B43E4C">
        <w:rPr>
          <w:lang w:val="de-DE"/>
        </w:rPr>
        <w:t xml:space="preserve">Unterschrift </w:t>
      </w:r>
      <w:r w:rsidR="002A5520">
        <w:rPr>
          <w:lang w:val="de-DE"/>
        </w:rPr>
        <w:tab/>
        <w:t>_____________________</w:t>
      </w:r>
    </w:p>
    <w:sectPr w:rsidR="0090387D" w:rsidRPr="002A5520" w:rsidSect="00DD1331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127" w:right="907" w:bottom="1418" w:left="1985" w:header="522" w:footer="811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B5640A" w16cex:dateUtc="2023-09-20T10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CB4DDEE" w16cid:durableId="28B5640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70131E" w14:textId="77777777" w:rsidR="00034C74" w:rsidRDefault="00034C74">
      <w:r>
        <w:separator/>
      </w:r>
    </w:p>
  </w:endnote>
  <w:endnote w:type="continuationSeparator" w:id="0">
    <w:p w14:paraId="3005446E" w14:textId="77777777" w:rsidR="00034C74" w:rsidRDefault="00034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0894B2" w14:textId="10AA47E0" w:rsidR="00927B74" w:rsidRDefault="00927B74" w:rsidP="00B81F8B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66452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66452">
      <w:rPr>
        <w:noProof/>
      </w:rP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4964A8" w14:textId="4C3D1F9E" w:rsidR="00927B74" w:rsidRDefault="00927B74" w:rsidP="00B81F8B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66452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66452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A33123" w14:textId="77777777" w:rsidR="00034C74" w:rsidRDefault="00034C74">
      <w:r>
        <w:separator/>
      </w:r>
    </w:p>
  </w:footnote>
  <w:footnote w:type="continuationSeparator" w:id="0">
    <w:p w14:paraId="5856ECF9" w14:textId="77777777" w:rsidR="00034C74" w:rsidRDefault="00034C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2E482" w14:textId="333973B8" w:rsidR="00927B74" w:rsidRDefault="00927B74" w:rsidP="00B81F8B">
    <w:pPr>
      <w:pStyle w:val="Kopfzeile"/>
    </w:pPr>
    <w:r>
      <w:rPr>
        <w:noProof/>
        <w:lang w:val="en-US" w:eastAsia="en-US"/>
      </w:rPr>
      <w:drawing>
        <wp:anchor distT="0" distB="0" distL="114300" distR="114300" simplePos="0" relativeHeight="251659264" behindDoc="0" locked="1" layoutInCell="1" allowOverlap="1" wp14:anchorId="0395102B" wp14:editId="089A003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5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705FE9E" wp14:editId="5C05AA52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C9B7D2" w14:textId="5ECE8F2E" w:rsidR="00927B74" w:rsidRDefault="002A5520" w:rsidP="00FC549F">
                          <w:pPr>
                            <w:pStyle w:val="Universittseinheit"/>
                          </w:pPr>
                          <w:r>
                            <w:t>Medizinische</w:t>
                          </w:r>
                          <w:r w:rsidR="00927B74">
                            <w:t xml:space="preserve"> Fakultät</w:t>
                          </w:r>
                        </w:p>
                        <w:p w14:paraId="6C9DAF01" w14:textId="2A32B87A" w:rsidR="00927B74" w:rsidRPr="00236A3B" w:rsidRDefault="00927B74" w:rsidP="00FC549F">
                          <w:pPr>
                            <w:pStyle w:val="Universittseinheit"/>
                            <w:rPr>
                              <w:b w:val="0"/>
                            </w:rPr>
                          </w:pPr>
                          <w:r>
                            <w:rPr>
                              <w:b w:val="0"/>
                            </w:rPr>
                            <w:t>Ethikkommission</w:t>
                          </w:r>
                        </w:p>
                        <w:p w14:paraId="784FB0A5" w14:textId="77777777" w:rsidR="00927B74" w:rsidRDefault="00927B74" w:rsidP="00B81F8B">
                          <w:pPr>
                            <w:pStyle w:val="Absender"/>
                          </w:pPr>
                        </w:p>
                        <w:p w14:paraId="2438B0BD" w14:textId="77777777" w:rsidR="00927B74" w:rsidRPr="0084116D" w:rsidRDefault="00927B74" w:rsidP="00B81F8B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705FE9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D+VySI9AgAANwQAAA4A&#10;AAAAAAAAAAAAAAAALgIAAGRycy9lMm9Eb2MueG1sUEsBAi0AFAAGAAgAAAAhACZCxdTgAAAACwEA&#10;AA8AAAAAAAAAAAAAAAAAlwQAAGRycy9kb3ducmV2LnhtbFBLBQYAAAAABAAEAPMAAACkBQAAAAA=&#10;" filled="f" stroked="f">
              <v:textbox inset="0,0,0,0">
                <w:txbxContent>
                  <w:p w14:paraId="03C9B7D2" w14:textId="5ECE8F2E" w:rsidR="00927B74" w:rsidRDefault="002A5520" w:rsidP="00FC549F">
                    <w:pPr>
                      <w:pStyle w:val="Universittseinheit"/>
                    </w:pPr>
                    <w:r>
                      <w:t>Medizinische</w:t>
                    </w:r>
                    <w:r w:rsidR="00927B74">
                      <w:t xml:space="preserve"> Fakultät</w:t>
                    </w:r>
                  </w:p>
                  <w:p w14:paraId="6C9DAF01" w14:textId="2A32B87A" w:rsidR="00927B74" w:rsidRPr="00236A3B" w:rsidRDefault="00927B74" w:rsidP="00FC549F">
                    <w:pPr>
                      <w:pStyle w:val="Universittseinheit"/>
                      <w:rPr>
                        <w:b w:val="0"/>
                      </w:rPr>
                    </w:pPr>
                    <w:r>
                      <w:rPr>
                        <w:b w:val="0"/>
                      </w:rPr>
                      <w:t>Ethikkommission</w:t>
                    </w:r>
                  </w:p>
                  <w:p w14:paraId="784FB0A5" w14:textId="77777777" w:rsidR="00927B74" w:rsidRDefault="00927B74" w:rsidP="00B81F8B">
                    <w:pPr>
                      <w:pStyle w:val="Absender"/>
                    </w:pPr>
                  </w:p>
                  <w:p w14:paraId="2438B0BD" w14:textId="77777777" w:rsidR="00927B74" w:rsidRPr="0084116D" w:rsidRDefault="00927B74" w:rsidP="00B81F8B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t>«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C14F4" w14:textId="46CB97BF" w:rsidR="00927B74" w:rsidRDefault="00927B74">
    <w:pPr>
      <w:pStyle w:val="Kopfzeile"/>
    </w:pPr>
    <w:r>
      <w:rPr>
        <w:noProof/>
        <w:lang w:val="en-US" w:eastAsia="en-US"/>
      </w:rPr>
      <w:drawing>
        <wp:anchor distT="0" distB="0" distL="114300" distR="114300" simplePos="0" relativeHeight="251658240" behindDoc="0" locked="1" layoutInCell="1" allowOverlap="1" wp14:anchorId="6063EB19" wp14:editId="743EF9B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16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2EFEE74E" wp14:editId="03FC5EB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C1BB2D" w14:textId="1338E26C" w:rsidR="00927B74" w:rsidRDefault="00B0310D" w:rsidP="00FC549F">
                          <w:pPr>
                            <w:pStyle w:val="Universittseinheit"/>
                          </w:pPr>
                          <w:r>
                            <w:t>Medizinische</w:t>
                          </w:r>
                          <w:r w:rsidR="00927B74">
                            <w:t xml:space="preserve"> Fakultät</w:t>
                          </w:r>
                        </w:p>
                        <w:p w14:paraId="11535D8E" w14:textId="4638C689" w:rsidR="00927B74" w:rsidRPr="00CA1C1F" w:rsidRDefault="00927B74" w:rsidP="00FC549F">
                          <w:pPr>
                            <w:pStyle w:val="Universittseinheit"/>
                            <w:rPr>
                              <w:b w:val="0"/>
                            </w:rPr>
                          </w:pPr>
                          <w:r w:rsidRPr="00CA1C1F">
                            <w:rPr>
                              <w:b w:val="0"/>
                            </w:rPr>
                            <w:t>Ethikkommission</w:t>
                          </w:r>
                        </w:p>
                        <w:p w14:paraId="5936720E" w14:textId="77777777" w:rsidR="00927B74" w:rsidRPr="0084116D" w:rsidRDefault="00927B74" w:rsidP="00B81F8B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EFEE74E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" filled="f" stroked="f">
              <v:textbox inset="0,0,0,0">
                <w:txbxContent>
                  <w:p w14:paraId="2EC1BB2D" w14:textId="1338E26C" w:rsidR="00927B74" w:rsidRDefault="00B0310D" w:rsidP="00FC549F">
                    <w:pPr>
                      <w:pStyle w:val="Universittseinheit"/>
                    </w:pPr>
                    <w:r>
                      <w:t>Medizinische</w:t>
                    </w:r>
                    <w:r w:rsidR="00927B74">
                      <w:t xml:space="preserve"> Fakultät</w:t>
                    </w:r>
                  </w:p>
                  <w:p w14:paraId="11535D8E" w14:textId="4638C689" w:rsidR="00927B74" w:rsidRPr="00CA1C1F" w:rsidRDefault="00927B74" w:rsidP="00FC549F">
                    <w:pPr>
                      <w:pStyle w:val="Universittseinheit"/>
                      <w:rPr>
                        <w:b w:val="0"/>
                      </w:rPr>
                    </w:pPr>
                    <w:r w:rsidRPr="00CA1C1F">
                      <w:rPr>
                        <w:b w:val="0"/>
                      </w:rPr>
                      <w:t>Ethikkommission</w:t>
                    </w:r>
                  </w:p>
                  <w:p w14:paraId="5936720E" w14:textId="77777777" w:rsidR="00927B74" w:rsidRPr="0084116D" w:rsidRDefault="00927B74" w:rsidP="00B81F8B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t>«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20E6B"/>
    <w:multiLevelType w:val="hybridMultilevel"/>
    <w:tmpl w:val="83608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6365A"/>
    <w:multiLevelType w:val="hybridMultilevel"/>
    <w:tmpl w:val="A6AA5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B9785E"/>
    <w:multiLevelType w:val="hybridMultilevel"/>
    <w:tmpl w:val="437EA640"/>
    <w:lvl w:ilvl="0" w:tplc="31E456AA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7B04D8"/>
    <w:multiLevelType w:val="hybridMultilevel"/>
    <w:tmpl w:val="3EAE032E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de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enforcement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E4C"/>
    <w:rsid w:val="0001294C"/>
    <w:rsid w:val="00023449"/>
    <w:rsid w:val="00034C74"/>
    <w:rsid w:val="00100B3C"/>
    <w:rsid w:val="001169A2"/>
    <w:rsid w:val="00123295"/>
    <w:rsid w:val="00135FCB"/>
    <w:rsid w:val="00140CC4"/>
    <w:rsid w:val="001802E8"/>
    <w:rsid w:val="001936F3"/>
    <w:rsid w:val="001D00DC"/>
    <w:rsid w:val="001D3A66"/>
    <w:rsid w:val="0020697D"/>
    <w:rsid w:val="00232EE4"/>
    <w:rsid w:val="0023446C"/>
    <w:rsid w:val="00277767"/>
    <w:rsid w:val="002800BB"/>
    <w:rsid w:val="00290FFF"/>
    <w:rsid w:val="002A5520"/>
    <w:rsid w:val="003119C3"/>
    <w:rsid w:val="00322237"/>
    <w:rsid w:val="003578B3"/>
    <w:rsid w:val="003978BA"/>
    <w:rsid w:val="003A3AF2"/>
    <w:rsid w:val="003B41F2"/>
    <w:rsid w:val="003E33DE"/>
    <w:rsid w:val="003F4564"/>
    <w:rsid w:val="004234B2"/>
    <w:rsid w:val="00452C4C"/>
    <w:rsid w:val="004577B9"/>
    <w:rsid w:val="00470966"/>
    <w:rsid w:val="0047117E"/>
    <w:rsid w:val="00476406"/>
    <w:rsid w:val="00513C41"/>
    <w:rsid w:val="005211E8"/>
    <w:rsid w:val="0052360A"/>
    <w:rsid w:val="00542124"/>
    <w:rsid w:val="00561B58"/>
    <w:rsid w:val="00572FBA"/>
    <w:rsid w:val="00580376"/>
    <w:rsid w:val="005A1886"/>
    <w:rsid w:val="005C724F"/>
    <w:rsid w:val="005D68C3"/>
    <w:rsid w:val="005E3044"/>
    <w:rsid w:val="005E50AE"/>
    <w:rsid w:val="005E5A8F"/>
    <w:rsid w:val="00603583"/>
    <w:rsid w:val="00615AAF"/>
    <w:rsid w:val="00617552"/>
    <w:rsid w:val="0063746B"/>
    <w:rsid w:val="00641EBD"/>
    <w:rsid w:val="006703A6"/>
    <w:rsid w:val="00683DF1"/>
    <w:rsid w:val="006A6B41"/>
    <w:rsid w:val="006C7A00"/>
    <w:rsid w:val="006D0882"/>
    <w:rsid w:val="006D15F8"/>
    <w:rsid w:val="00765635"/>
    <w:rsid w:val="00795EB7"/>
    <w:rsid w:val="007C2684"/>
    <w:rsid w:val="007E6A01"/>
    <w:rsid w:val="008003EA"/>
    <w:rsid w:val="0080173A"/>
    <w:rsid w:val="008A31DA"/>
    <w:rsid w:val="008B4CEA"/>
    <w:rsid w:val="0090387D"/>
    <w:rsid w:val="00913255"/>
    <w:rsid w:val="0091451D"/>
    <w:rsid w:val="00927B74"/>
    <w:rsid w:val="00930C9D"/>
    <w:rsid w:val="00947EAA"/>
    <w:rsid w:val="00991BA8"/>
    <w:rsid w:val="0099229A"/>
    <w:rsid w:val="009A1F8A"/>
    <w:rsid w:val="009B6188"/>
    <w:rsid w:val="009C4687"/>
    <w:rsid w:val="009F7B5F"/>
    <w:rsid w:val="00A1378E"/>
    <w:rsid w:val="00A23F53"/>
    <w:rsid w:val="00A43C9A"/>
    <w:rsid w:val="00A66452"/>
    <w:rsid w:val="00A7747D"/>
    <w:rsid w:val="00A94D97"/>
    <w:rsid w:val="00B01879"/>
    <w:rsid w:val="00B0310D"/>
    <w:rsid w:val="00B03A94"/>
    <w:rsid w:val="00B43E4C"/>
    <w:rsid w:val="00B6756F"/>
    <w:rsid w:val="00B81F8B"/>
    <w:rsid w:val="00B91D9C"/>
    <w:rsid w:val="00BD67BF"/>
    <w:rsid w:val="00C048D7"/>
    <w:rsid w:val="00C11542"/>
    <w:rsid w:val="00C562B7"/>
    <w:rsid w:val="00C95771"/>
    <w:rsid w:val="00CA1C1F"/>
    <w:rsid w:val="00CA462C"/>
    <w:rsid w:val="00CF7798"/>
    <w:rsid w:val="00D0222D"/>
    <w:rsid w:val="00D11E42"/>
    <w:rsid w:val="00D32CDC"/>
    <w:rsid w:val="00D36476"/>
    <w:rsid w:val="00D428D2"/>
    <w:rsid w:val="00D76505"/>
    <w:rsid w:val="00D93FC9"/>
    <w:rsid w:val="00DC602B"/>
    <w:rsid w:val="00DD1331"/>
    <w:rsid w:val="00E3056C"/>
    <w:rsid w:val="00E472A5"/>
    <w:rsid w:val="00E83D48"/>
    <w:rsid w:val="00E95534"/>
    <w:rsid w:val="00EA17EE"/>
    <w:rsid w:val="00EA638E"/>
    <w:rsid w:val="00EC0796"/>
    <w:rsid w:val="00EF6F56"/>
    <w:rsid w:val="00F24425"/>
    <w:rsid w:val="00F302B4"/>
    <w:rsid w:val="00F3400F"/>
    <w:rsid w:val="00F536C5"/>
    <w:rsid w:val="00F87A3B"/>
    <w:rsid w:val="00F960E4"/>
    <w:rsid w:val="00FC4D67"/>
    <w:rsid w:val="00FC549F"/>
    <w:rsid w:val="00FF1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0FBEFB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E2323"/>
    <w:pPr>
      <w:spacing w:line="280" w:lineRule="atLeast"/>
    </w:pPr>
    <w:rPr>
      <w:rFonts w:ascii="Arial" w:hAnsi="Arial" w:cs="Arial"/>
      <w:lang w:val="de-CH"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character" w:customStyle="1" w:styleId="FuzeileZchn">
    <w:name w:val="Fußzeile Zchn"/>
    <w:basedOn w:val="Absatz-Standardschriftart"/>
    <w:link w:val="Fuzeile"/>
    <w:rsid w:val="006703A6"/>
    <w:rPr>
      <w:rFonts w:ascii="Arial" w:hAnsi="Arial" w:cs="Arial"/>
      <w:sz w:val="15"/>
      <w:szCs w:val="15"/>
      <w:lang w:val="de-CH" w:eastAsia="zh-TW"/>
    </w:rPr>
  </w:style>
  <w:style w:type="character" w:styleId="Hyperlink">
    <w:name w:val="Hyperlink"/>
    <w:basedOn w:val="Absatz-Standardschriftart"/>
    <w:uiPriority w:val="99"/>
    <w:unhideWhenUsed/>
    <w:rsid w:val="0090387D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41EBD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234B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0222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0222D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D0222D"/>
    <w:rPr>
      <w:rFonts w:ascii="Arial" w:hAnsi="Arial" w:cs="Arial"/>
      <w:lang w:val="de-CH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0222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0222D"/>
    <w:rPr>
      <w:rFonts w:ascii="Arial" w:hAnsi="Arial" w:cs="Arial"/>
      <w:b/>
      <w:bCs/>
      <w:lang w:val="de-CH" w:eastAsia="zh-TW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3746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3746B"/>
    <w:rPr>
      <w:rFonts w:ascii="Segoe UI" w:hAnsi="Segoe UI" w:cs="Segoe UI"/>
      <w:sz w:val="18"/>
      <w:szCs w:val="18"/>
      <w:lang w:val="de-CH" w:eastAsia="zh-TW"/>
    </w:rPr>
  </w:style>
  <w:style w:type="paragraph" w:styleId="berarbeitung">
    <w:name w:val="Revision"/>
    <w:hidden/>
    <w:uiPriority w:val="99"/>
    <w:semiHidden/>
    <w:rsid w:val="00D76505"/>
    <w:rPr>
      <w:rFonts w:ascii="Arial" w:hAnsi="Arial" w:cs="Arial"/>
      <w:lang w:val="de-CH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va.uzh.ch/de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1F0C25E-BC93-40A6-8BD2-74CF76549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808</Words>
  <Characters>4607</Characters>
  <Application>Microsoft Office Word</Application>
  <DocSecurity>0</DocSecurity>
  <Lines>38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Mitteilung</vt:lpstr>
      <vt:lpstr>Mitteilung</vt:lpstr>
    </vt:vector>
  </TitlesOfParts>
  <Manager/>
  <Company>Universität Zürich</Company>
  <LinksUpToDate>false</LinksUpToDate>
  <CharactersWithSpaces>5405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Philipp Balzer</dc:creator>
  <cp:keywords/>
  <dc:description>Vorlage uzh_mitteilung_d MSO2011 v1 24.11.2010</dc:description>
  <cp:lastModifiedBy>Markus</cp:lastModifiedBy>
  <cp:revision>4</cp:revision>
  <cp:lastPrinted>2023-01-12T10:59:00Z</cp:lastPrinted>
  <dcterms:created xsi:type="dcterms:W3CDTF">2023-09-21T07:15:00Z</dcterms:created>
  <dcterms:modified xsi:type="dcterms:W3CDTF">2023-11-12T15:41:00Z</dcterms:modified>
  <cp:category/>
</cp:coreProperties>
</file>