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lenraster"/>
        <w:tblW w:w="9030" w:type="dxa"/>
        <w:tblLayout w:type="fixed"/>
        <w:tblLook w:val="01E0" w:firstRow="1" w:lastRow="1" w:firstColumn="1" w:lastColumn="1" w:noHBand="0" w:noVBand="0"/>
      </w:tblPr>
      <w:tblGrid>
        <w:gridCol w:w="5679"/>
        <w:gridCol w:w="3351"/>
      </w:tblGrid>
      <w:tr w:rsidR="008F29C9" w:rsidTr="00AE598C">
        <w:trPr>
          <w:trHeight w:hRule="exact" w:val="117"/>
        </w:trPr>
        <w:tc>
          <w:tcPr>
            <w:tcW w:w="5679" w:type="dxa"/>
            <w:vMerge w:val="restart"/>
            <w:shd w:val="clear" w:color="auto" w:fill="auto"/>
          </w:tcPr>
          <w:p w:rsidR="008F29C9" w:rsidRDefault="008F29C9" w:rsidP="008F29C9">
            <w:pPr>
              <w:pStyle w:val="Adresse"/>
            </w:pPr>
          </w:p>
        </w:tc>
        <w:tc>
          <w:tcPr>
            <w:tcW w:w="3351" w:type="dxa"/>
            <w:shd w:val="clear" w:color="auto" w:fill="auto"/>
          </w:tcPr>
          <w:p w:rsidR="008F29C9" w:rsidRDefault="008F29C9"/>
        </w:tc>
      </w:tr>
      <w:tr w:rsidR="008F29C9" w:rsidRPr="00D92B33" w:rsidTr="00AE598C">
        <w:trPr>
          <w:trHeight w:hRule="exact" w:val="1283"/>
        </w:trPr>
        <w:tc>
          <w:tcPr>
            <w:tcW w:w="5679" w:type="dxa"/>
            <w:vMerge/>
            <w:shd w:val="clear" w:color="auto" w:fill="auto"/>
          </w:tcPr>
          <w:p w:rsidR="008F29C9" w:rsidRDefault="008F29C9" w:rsidP="003D208E"/>
        </w:tc>
        <w:tc>
          <w:tcPr>
            <w:tcW w:w="3351" w:type="dxa"/>
            <w:shd w:val="clear" w:color="auto" w:fill="auto"/>
          </w:tcPr>
          <w:p w:rsidR="00474BEE" w:rsidRPr="00A1057A" w:rsidRDefault="00A1057A" w:rsidP="00474BEE">
            <w:pPr>
              <w:pStyle w:val="Absender"/>
              <w:rPr>
                <w:b/>
                <w:bCs/>
                <w:lang w:val="it-IT"/>
              </w:rPr>
            </w:pPr>
            <w:r w:rsidRPr="00A1057A">
              <w:rPr>
                <w:b/>
                <w:bCs/>
                <w:lang w:val="it-IT"/>
              </w:rPr>
              <w:t xml:space="preserve">Tanja Otto </w:t>
            </w:r>
            <w:r w:rsidR="00474BEE" w:rsidRPr="00A1057A">
              <w:rPr>
                <w:lang w:val="it-IT"/>
              </w:rPr>
              <w:br/>
            </w:r>
            <w:proofErr w:type="spellStart"/>
            <w:r w:rsidR="00474BEE" w:rsidRPr="00A1057A">
              <w:rPr>
                <w:lang w:val="it-IT"/>
              </w:rPr>
              <w:t>Dissertationsoffice</w:t>
            </w:r>
            <w:proofErr w:type="spellEnd"/>
          </w:p>
          <w:p w:rsidR="00474BEE" w:rsidRPr="00A1057A" w:rsidRDefault="00474BEE" w:rsidP="00474BEE">
            <w:pPr>
              <w:pStyle w:val="Absender"/>
              <w:rPr>
                <w:lang w:val="it-IT"/>
              </w:rPr>
            </w:pPr>
            <w:proofErr w:type="spellStart"/>
            <w:r w:rsidRPr="00A1057A">
              <w:rPr>
                <w:lang w:val="it-IT"/>
              </w:rPr>
              <w:t>Telefon</w:t>
            </w:r>
            <w:proofErr w:type="spellEnd"/>
            <w:r w:rsidRPr="00A1057A">
              <w:rPr>
                <w:lang w:val="it-IT"/>
              </w:rPr>
              <w:t xml:space="preserve"> +41 44 634 10 69</w:t>
            </w:r>
          </w:p>
          <w:p w:rsidR="00A1057A" w:rsidRPr="00A1057A" w:rsidRDefault="00A1057A" w:rsidP="00A1057A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spacing w:line="240" w:lineRule="auto"/>
              <w:rPr>
                <w:sz w:val="15"/>
                <w:szCs w:val="15"/>
                <w:lang w:val="it-IT"/>
              </w:rPr>
            </w:pPr>
            <w:r w:rsidRPr="00A1057A">
              <w:rPr>
                <w:sz w:val="15"/>
                <w:szCs w:val="15"/>
                <w:lang w:val="it-IT"/>
              </w:rPr>
              <w:t>tanja.otto@dekmed.uzh.ch</w:t>
            </w:r>
          </w:p>
          <w:p w:rsidR="008F29C9" w:rsidRPr="00A1057A" w:rsidRDefault="008F29C9" w:rsidP="00474BEE">
            <w:pPr>
              <w:pStyle w:val="Absender"/>
              <w:rPr>
                <w:b/>
                <w:bCs/>
                <w:lang w:val="it-IT"/>
              </w:rPr>
            </w:pPr>
          </w:p>
        </w:tc>
      </w:tr>
    </w:tbl>
    <w:p w:rsidR="00AE598C" w:rsidRDefault="007B1627" w:rsidP="00EE738C">
      <w:pPr>
        <w:tabs>
          <w:tab w:val="right" w:pos="8364"/>
        </w:tabs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Begründung zur ausserordentlichen Genehmigung einer den Regularien abweichenden Publikation als Dissertation </w:t>
      </w:r>
    </w:p>
    <w:p w:rsidR="00AE598C" w:rsidRDefault="00AE598C" w:rsidP="00EE738C">
      <w:pPr>
        <w:spacing w:line="240" w:lineRule="auto"/>
      </w:pPr>
    </w:p>
    <w:p w:rsidR="004A0610" w:rsidRDefault="00325AD2" w:rsidP="00EE738C">
      <w:pPr>
        <w:tabs>
          <w:tab w:val="left" w:pos="900"/>
        </w:tabs>
        <w:spacing w:line="240" w:lineRule="auto"/>
        <w:ind w:left="2124" w:hanging="2124"/>
      </w:pPr>
      <w:r>
        <w:rPr>
          <w:b/>
        </w:rPr>
        <w:t>Doktorand/in</w:t>
      </w:r>
      <w:r w:rsidR="004A0610">
        <w:rPr>
          <w:b/>
        </w:rPr>
        <w:tab/>
      </w:r>
      <w:r w:rsidR="004A0610">
        <w:rPr>
          <w:b/>
        </w:rPr>
        <w:tab/>
      </w:r>
      <w:r w:rsidR="004A0610">
        <w:rPr>
          <w:b/>
        </w:rPr>
        <w:tab/>
      </w:r>
      <w:r w:rsidR="0029215A" w:rsidRPr="0029215A">
        <w:t xml:space="preserve"> </w:t>
      </w:r>
      <w:r w:rsidR="0029215A">
        <w:t xml:space="preserve"> </w:t>
      </w:r>
    </w:p>
    <w:p w:rsidR="0029215A" w:rsidRDefault="0029215A" w:rsidP="00EE738C">
      <w:pPr>
        <w:tabs>
          <w:tab w:val="left" w:pos="900"/>
        </w:tabs>
        <w:spacing w:line="240" w:lineRule="auto"/>
        <w:ind w:left="2124" w:hanging="2124"/>
      </w:pPr>
    </w:p>
    <w:tbl>
      <w:tblPr>
        <w:tblW w:w="0" w:type="auto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501"/>
      </w:tblGrid>
      <w:tr w:rsidR="0029215A" w:rsidRPr="00FE15FB" w:rsidTr="00E53650">
        <w:tc>
          <w:tcPr>
            <w:tcW w:w="6501" w:type="dxa"/>
          </w:tcPr>
          <w:p w:rsidR="004B496D" w:rsidRPr="00FE15FB" w:rsidRDefault="0029215A" w:rsidP="00EE738C">
            <w:pPr>
              <w:tabs>
                <w:tab w:val="left" w:pos="900"/>
              </w:tabs>
              <w:spacing w:line="240" w:lineRule="auto"/>
              <w:rPr>
                <w:i/>
              </w:rPr>
            </w:pPr>
            <w:r w:rsidRPr="00FE15FB">
              <w:rPr>
                <w:i/>
              </w:rPr>
              <w:t>Name, Vorname:</w:t>
            </w:r>
          </w:p>
        </w:tc>
      </w:tr>
      <w:tr w:rsidR="0029215A" w:rsidRPr="00FE15FB" w:rsidTr="00E53650">
        <w:tc>
          <w:tcPr>
            <w:tcW w:w="6501" w:type="dxa"/>
          </w:tcPr>
          <w:p w:rsidR="000803A1" w:rsidRDefault="00F20112" w:rsidP="00F20112">
            <w:pPr>
              <w:tabs>
                <w:tab w:val="left" w:pos="900"/>
              </w:tabs>
              <w:spacing w:line="240" w:lineRule="auto"/>
            </w:pPr>
            <w:r w:rsidRPr="00675F83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75F83">
              <w:instrText xml:space="preserve"> FORMTEXT </w:instrText>
            </w:r>
            <w:r w:rsidRPr="00675F83">
              <w:fldChar w:fldCharType="separate"/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fldChar w:fldCharType="end"/>
            </w:r>
            <w:r>
              <w:t xml:space="preserve"> </w:t>
            </w:r>
            <w:r w:rsidRPr="00675F83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75F83">
              <w:instrText xml:space="preserve"> FORMTEXT </w:instrText>
            </w:r>
            <w:r w:rsidRPr="00675F83">
              <w:fldChar w:fldCharType="separate"/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fldChar w:fldCharType="end"/>
            </w:r>
          </w:p>
          <w:p w:rsidR="007B1627" w:rsidRPr="00675F83" w:rsidRDefault="007B1627" w:rsidP="00F20112">
            <w:pPr>
              <w:tabs>
                <w:tab w:val="left" w:pos="900"/>
              </w:tabs>
              <w:spacing w:line="240" w:lineRule="auto"/>
            </w:pPr>
          </w:p>
        </w:tc>
      </w:tr>
    </w:tbl>
    <w:p w:rsidR="00AE598C" w:rsidRPr="00E11D78" w:rsidRDefault="00AE598C" w:rsidP="00EE738C">
      <w:pPr>
        <w:spacing w:line="240" w:lineRule="auto"/>
        <w:rPr>
          <w:b/>
          <w:lang w:val="en-US"/>
        </w:rPr>
      </w:pPr>
      <w:proofErr w:type="spellStart"/>
      <w:r w:rsidRPr="00E11D78">
        <w:rPr>
          <w:b/>
          <w:lang w:val="en-US"/>
        </w:rPr>
        <w:t>Vollständiger</w:t>
      </w:r>
      <w:proofErr w:type="spellEnd"/>
      <w:r w:rsidRPr="00E11D78">
        <w:rPr>
          <w:b/>
          <w:lang w:val="en-US"/>
        </w:rPr>
        <w:t xml:space="preserve"> </w:t>
      </w:r>
      <w:proofErr w:type="spellStart"/>
      <w:r w:rsidRPr="00E11D78">
        <w:rPr>
          <w:b/>
          <w:lang w:val="en-US"/>
        </w:rPr>
        <w:t>Titel</w:t>
      </w:r>
      <w:proofErr w:type="spellEnd"/>
      <w:r w:rsidRPr="00E11D78">
        <w:rPr>
          <w:b/>
          <w:lang w:val="en-US"/>
        </w:rPr>
        <w:t xml:space="preserve"> der Dissertation</w:t>
      </w:r>
    </w:p>
    <w:p w:rsidR="00E52EA7" w:rsidRDefault="00F20112" w:rsidP="0080655D">
      <w:pPr>
        <w:tabs>
          <w:tab w:val="left" w:pos="900"/>
        </w:tabs>
        <w:spacing w:line="240" w:lineRule="auto"/>
      </w:pPr>
      <w:r w:rsidRPr="00675F83">
        <w:fldChar w:fldCharType="begin">
          <w:ffData>
            <w:name w:val="Text6"/>
            <w:enabled/>
            <w:calcOnExit w:val="0"/>
            <w:textInput/>
          </w:ffData>
        </w:fldChar>
      </w:r>
      <w:r w:rsidRPr="00675F83">
        <w:instrText xml:space="preserve"> FORMTEXT </w:instrText>
      </w:r>
      <w:r w:rsidRPr="00675F83">
        <w:fldChar w:fldCharType="separate"/>
      </w:r>
      <w:r w:rsidRPr="00675F83">
        <w:rPr>
          <w:rFonts w:eastAsia="MS Gothic"/>
          <w:noProof/>
        </w:rPr>
        <w:t> </w:t>
      </w:r>
      <w:r w:rsidRPr="00675F83">
        <w:rPr>
          <w:rFonts w:eastAsia="MS Gothic"/>
          <w:noProof/>
        </w:rPr>
        <w:t> </w:t>
      </w:r>
      <w:r w:rsidRPr="00675F83">
        <w:rPr>
          <w:rFonts w:eastAsia="MS Gothic"/>
          <w:noProof/>
        </w:rPr>
        <w:t> </w:t>
      </w:r>
      <w:r w:rsidRPr="00675F83">
        <w:rPr>
          <w:rFonts w:eastAsia="MS Gothic"/>
          <w:noProof/>
        </w:rPr>
        <w:t> </w:t>
      </w:r>
      <w:r w:rsidRPr="00675F83">
        <w:rPr>
          <w:rFonts w:eastAsia="MS Gothic"/>
          <w:noProof/>
        </w:rPr>
        <w:t> </w:t>
      </w:r>
      <w:r w:rsidRPr="00675F83">
        <w:fldChar w:fldCharType="end"/>
      </w:r>
    </w:p>
    <w:p w:rsidR="00F20112" w:rsidRPr="00E52EA7" w:rsidRDefault="00F20112" w:rsidP="0080655D">
      <w:pPr>
        <w:tabs>
          <w:tab w:val="left" w:pos="900"/>
        </w:tabs>
        <w:spacing w:line="240" w:lineRule="auto"/>
      </w:pPr>
    </w:p>
    <w:p w:rsidR="00AE598C" w:rsidRPr="0033567E" w:rsidRDefault="00325AD2" w:rsidP="00CA27A8">
      <w:pPr>
        <w:tabs>
          <w:tab w:val="left" w:pos="3420"/>
        </w:tabs>
        <w:spacing w:line="240" w:lineRule="auto"/>
        <w:rPr>
          <w:b/>
        </w:rPr>
      </w:pPr>
      <w:r>
        <w:rPr>
          <w:b/>
        </w:rPr>
        <w:t xml:space="preserve">Betreuer/in </w:t>
      </w:r>
      <w:r w:rsidR="00AE598C" w:rsidRPr="0033567E">
        <w:rPr>
          <w:b/>
        </w:rPr>
        <w:t>der Dissertation</w:t>
      </w:r>
      <w:r w:rsidR="00CA27A8">
        <w:rPr>
          <w:b/>
        </w:rPr>
        <w:tab/>
      </w:r>
    </w:p>
    <w:tbl>
      <w:tblPr>
        <w:tblW w:w="0" w:type="auto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524"/>
        <w:gridCol w:w="2490"/>
      </w:tblGrid>
      <w:tr w:rsidR="00AE598C" w:rsidRPr="00FE15FB" w:rsidTr="00E53650">
        <w:tc>
          <w:tcPr>
            <w:tcW w:w="6660" w:type="dxa"/>
          </w:tcPr>
          <w:p w:rsidR="00AE598C" w:rsidRPr="00FE15FB" w:rsidRDefault="00AE598C" w:rsidP="00EE738C">
            <w:pPr>
              <w:tabs>
                <w:tab w:val="left" w:pos="900"/>
              </w:tabs>
              <w:spacing w:line="240" w:lineRule="auto"/>
              <w:rPr>
                <w:i/>
              </w:rPr>
            </w:pPr>
            <w:r w:rsidRPr="00FE15FB">
              <w:rPr>
                <w:i/>
              </w:rPr>
              <w:t xml:space="preserve">Name(n), </w:t>
            </w:r>
            <w:r w:rsidRPr="00FE15FB">
              <w:rPr>
                <w:i/>
              </w:rPr>
              <w:tab/>
              <w:t>Vorname(n):</w:t>
            </w:r>
          </w:p>
        </w:tc>
        <w:tc>
          <w:tcPr>
            <w:tcW w:w="2552" w:type="dxa"/>
          </w:tcPr>
          <w:p w:rsidR="00AE598C" w:rsidRPr="00FE15FB" w:rsidRDefault="00AE598C" w:rsidP="00EE738C">
            <w:pPr>
              <w:tabs>
                <w:tab w:val="left" w:pos="900"/>
              </w:tabs>
              <w:spacing w:line="240" w:lineRule="auto"/>
              <w:rPr>
                <w:i/>
              </w:rPr>
            </w:pPr>
          </w:p>
        </w:tc>
      </w:tr>
      <w:tr w:rsidR="00AE598C" w:rsidRPr="00E11D78" w:rsidTr="00E53650">
        <w:tc>
          <w:tcPr>
            <w:tcW w:w="6660" w:type="dxa"/>
          </w:tcPr>
          <w:p w:rsidR="0092207C" w:rsidRDefault="00F20112" w:rsidP="00971623">
            <w:pPr>
              <w:tabs>
                <w:tab w:val="left" w:pos="900"/>
              </w:tabs>
              <w:spacing w:line="240" w:lineRule="auto"/>
            </w:pPr>
            <w:r w:rsidRPr="00675F83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75F83">
              <w:instrText xml:space="preserve"> FORMTEXT </w:instrText>
            </w:r>
            <w:r w:rsidRPr="00675F83">
              <w:fldChar w:fldCharType="separate"/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fldChar w:fldCharType="end"/>
            </w:r>
          </w:p>
          <w:p w:rsidR="00F0623E" w:rsidRPr="00E52EA7" w:rsidRDefault="00F0623E" w:rsidP="00971623">
            <w:pPr>
              <w:tabs>
                <w:tab w:val="left" w:pos="900"/>
              </w:tabs>
              <w:spacing w:line="240" w:lineRule="auto"/>
            </w:pPr>
          </w:p>
        </w:tc>
        <w:tc>
          <w:tcPr>
            <w:tcW w:w="2552" w:type="dxa"/>
          </w:tcPr>
          <w:p w:rsidR="00AE598C" w:rsidRPr="00E52EA7" w:rsidRDefault="00AE598C" w:rsidP="00EE738C">
            <w:pPr>
              <w:tabs>
                <w:tab w:val="left" w:pos="900"/>
              </w:tabs>
              <w:spacing w:line="240" w:lineRule="auto"/>
            </w:pPr>
          </w:p>
        </w:tc>
      </w:tr>
    </w:tbl>
    <w:p w:rsidR="00AE598C" w:rsidRPr="00E80D52" w:rsidRDefault="00325AD2" w:rsidP="00EE738C">
      <w:pPr>
        <w:tabs>
          <w:tab w:val="left" w:pos="3402"/>
        </w:tabs>
        <w:spacing w:line="240" w:lineRule="auto"/>
        <w:rPr>
          <w:b/>
          <w:sz w:val="19"/>
          <w:szCs w:val="19"/>
        </w:rPr>
      </w:pPr>
      <w:r>
        <w:rPr>
          <w:b/>
        </w:rPr>
        <w:t xml:space="preserve">Leiter/in </w:t>
      </w:r>
      <w:r w:rsidR="00AE598C" w:rsidRPr="00E80D52">
        <w:rPr>
          <w:b/>
          <w:sz w:val="19"/>
          <w:szCs w:val="19"/>
        </w:rPr>
        <w:t>zuständi</w:t>
      </w:r>
      <w:r w:rsidR="00FB01D5">
        <w:rPr>
          <w:b/>
          <w:sz w:val="19"/>
          <w:szCs w:val="19"/>
        </w:rPr>
        <w:t xml:space="preserve">ges Fakultätsmitglied </w:t>
      </w:r>
      <w:r w:rsidR="00AE598C">
        <w:rPr>
          <w:b/>
          <w:sz w:val="19"/>
          <w:szCs w:val="19"/>
        </w:rPr>
        <w:t>od.</w:t>
      </w:r>
      <w:r w:rsidR="00AE598C" w:rsidRPr="00E80D52">
        <w:rPr>
          <w:b/>
          <w:sz w:val="19"/>
          <w:szCs w:val="19"/>
        </w:rPr>
        <w:t xml:space="preserve"> TP mit Promotionsberechtigung</w:t>
      </w:r>
    </w:p>
    <w:tbl>
      <w:tblPr>
        <w:tblW w:w="0" w:type="auto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524"/>
        <w:gridCol w:w="2490"/>
      </w:tblGrid>
      <w:tr w:rsidR="00AE598C" w:rsidRPr="00FE15FB" w:rsidTr="00F0623E">
        <w:tc>
          <w:tcPr>
            <w:tcW w:w="6660" w:type="dxa"/>
          </w:tcPr>
          <w:p w:rsidR="00AE598C" w:rsidRPr="00FE15FB" w:rsidRDefault="00E01606" w:rsidP="00EE738C">
            <w:pPr>
              <w:tabs>
                <w:tab w:val="left" w:pos="900"/>
              </w:tabs>
              <w:spacing w:line="240" w:lineRule="auto"/>
              <w:rPr>
                <w:i/>
              </w:rPr>
            </w:pPr>
            <w:r w:rsidRPr="00FE15FB">
              <w:rPr>
                <w:i/>
              </w:rPr>
              <w:t xml:space="preserve">Name(n), </w:t>
            </w:r>
            <w:r w:rsidRPr="00FE15FB">
              <w:rPr>
                <w:i/>
              </w:rPr>
              <w:tab/>
              <w:t>Vorname(n):</w:t>
            </w:r>
          </w:p>
        </w:tc>
        <w:tc>
          <w:tcPr>
            <w:tcW w:w="2552" w:type="dxa"/>
          </w:tcPr>
          <w:p w:rsidR="00AE598C" w:rsidRPr="00FE15FB" w:rsidRDefault="00AE598C" w:rsidP="00EE738C">
            <w:pPr>
              <w:tabs>
                <w:tab w:val="left" w:pos="900"/>
              </w:tabs>
              <w:spacing w:line="240" w:lineRule="auto"/>
              <w:rPr>
                <w:i/>
              </w:rPr>
            </w:pPr>
          </w:p>
        </w:tc>
      </w:tr>
      <w:tr w:rsidR="00AE598C" w:rsidRPr="0092207C" w:rsidTr="00F0623E">
        <w:tc>
          <w:tcPr>
            <w:tcW w:w="6660" w:type="dxa"/>
          </w:tcPr>
          <w:p w:rsidR="00292BAA" w:rsidRPr="0092207C" w:rsidRDefault="00F20112" w:rsidP="00EE738C">
            <w:pPr>
              <w:tabs>
                <w:tab w:val="left" w:pos="900"/>
              </w:tabs>
              <w:spacing w:line="240" w:lineRule="auto"/>
            </w:pPr>
            <w:r w:rsidRPr="00675F83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75F83">
              <w:instrText xml:space="preserve"> FORMTEXT </w:instrText>
            </w:r>
            <w:r w:rsidRPr="00675F83">
              <w:fldChar w:fldCharType="separate"/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fldChar w:fldCharType="end"/>
            </w:r>
          </w:p>
        </w:tc>
        <w:tc>
          <w:tcPr>
            <w:tcW w:w="2552" w:type="dxa"/>
          </w:tcPr>
          <w:p w:rsidR="00AE598C" w:rsidRPr="0092207C" w:rsidRDefault="00AE598C" w:rsidP="00EE738C">
            <w:pPr>
              <w:tabs>
                <w:tab w:val="left" w:pos="900"/>
              </w:tabs>
              <w:spacing w:line="240" w:lineRule="auto"/>
            </w:pPr>
          </w:p>
        </w:tc>
      </w:tr>
    </w:tbl>
    <w:p w:rsidR="00AE598C" w:rsidRDefault="00AE598C" w:rsidP="00AE598C">
      <w:pPr>
        <w:tabs>
          <w:tab w:val="left" w:pos="3402"/>
        </w:tabs>
        <w:spacing w:before="120" w:line="240" w:lineRule="auto"/>
      </w:pPr>
    </w:p>
    <w:p w:rsidR="00F0623E" w:rsidRPr="0092207C" w:rsidRDefault="00F0623E" w:rsidP="00AE598C">
      <w:pPr>
        <w:tabs>
          <w:tab w:val="left" w:pos="3402"/>
        </w:tabs>
        <w:spacing w:before="120" w:line="240" w:lineRule="auto"/>
      </w:pPr>
    </w:p>
    <w:p w:rsidR="008E3E05" w:rsidRPr="007B1627" w:rsidRDefault="007B1627" w:rsidP="00EE738C">
      <w:pPr>
        <w:spacing w:before="120" w:line="240" w:lineRule="auto"/>
        <w:rPr>
          <w:b/>
          <w:sz w:val="19"/>
          <w:szCs w:val="19"/>
        </w:rPr>
      </w:pPr>
      <w:r w:rsidRPr="007B1627">
        <w:rPr>
          <w:b/>
          <w:sz w:val="19"/>
          <w:szCs w:val="19"/>
        </w:rPr>
        <w:t>Begründung</w:t>
      </w:r>
      <w:r w:rsidRPr="00F0623E">
        <w:rPr>
          <w:sz w:val="19"/>
          <w:szCs w:val="19"/>
        </w:rPr>
        <w:t xml:space="preserve"> (</w:t>
      </w:r>
      <w:r w:rsidR="00F0623E">
        <w:rPr>
          <w:b/>
          <w:sz w:val="19"/>
          <w:szCs w:val="19"/>
        </w:rPr>
        <w:t xml:space="preserve">elektronisch </w:t>
      </w:r>
      <w:r w:rsidR="00D92B33">
        <w:rPr>
          <w:sz w:val="19"/>
          <w:szCs w:val="19"/>
        </w:rPr>
        <w:t>auszufüllen durch die</w:t>
      </w:r>
      <w:r w:rsidRPr="00F0623E">
        <w:rPr>
          <w:sz w:val="19"/>
          <w:szCs w:val="19"/>
        </w:rPr>
        <w:t xml:space="preserve"> Leit</w:t>
      </w:r>
      <w:r w:rsidR="00AA0180">
        <w:rPr>
          <w:sz w:val="19"/>
          <w:szCs w:val="19"/>
        </w:rPr>
        <w:t>ung</w:t>
      </w:r>
      <w:r w:rsidRPr="00F0623E">
        <w:rPr>
          <w:sz w:val="19"/>
          <w:szCs w:val="19"/>
        </w:rPr>
        <w:t>/Betreu</w:t>
      </w:r>
      <w:r w:rsidR="00AA0180">
        <w:rPr>
          <w:sz w:val="19"/>
          <w:szCs w:val="19"/>
        </w:rPr>
        <w:t>ung</w:t>
      </w:r>
      <w:r w:rsidRPr="00F0623E">
        <w:rPr>
          <w:sz w:val="19"/>
          <w:szCs w:val="19"/>
        </w:rPr>
        <w:t xml:space="preserve"> der Dissertation)</w:t>
      </w:r>
      <w:r w:rsidRPr="007B1627">
        <w:rPr>
          <w:b/>
          <w:sz w:val="19"/>
          <w:szCs w:val="19"/>
        </w:rPr>
        <w:t xml:space="preserve"> </w:t>
      </w:r>
    </w:p>
    <w:p w:rsidR="008E3E05" w:rsidRDefault="008E3E05" w:rsidP="008E3E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240" w:lineRule="auto"/>
      </w:pPr>
    </w:p>
    <w:p w:rsidR="008E3E05" w:rsidRDefault="008E3E05" w:rsidP="008E3E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240" w:lineRule="auto"/>
      </w:pPr>
    </w:p>
    <w:p w:rsidR="008E3E05" w:rsidRPr="008E3E05" w:rsidRDefault="008E3E05" w:rsidP="008E3E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240" w:lineRule="auto"/>
      </w:pPr>
    </w:p>
    <w:p w:rsidR="008E3E05" w:rsidRDefault="008E3E05" w:rsidP="008E3E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240" w:lineRule="auto"/>
        <w:rPr>
          <w:sz w:val="24"/>
          <w:szCs w:val="24"/>
        </w:rPr>
      </w:pPr>
      <w:bookmarkStart w:id="0" w:name="_GoBack"/>
      <w:bookmarkEnd w:id="0"/>
    </w:p>
    <w:p w:rsidR="008E3E05" w:rsidRDefault="008E3E05" w:rsidP="008E3E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240" w:lineRule="auto"/>
        <w:rPr>
          <w:sz w:val="24"/>
          <w:szCs w:val="24"/>
        </w:rPr>
      </w:pPr>
    </w:p>
    <w:p w:rsidR="008E3E05" w:rsidRDefault="008E3E05" w:rsidP="008E3E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240" w:lineRule="auto"/>
      </w:pPr>
    </w:p>
    <w:p w:rsidR="00F20112" w:rsidRDefault="00F20112" w:rsidP="008E3E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240" w:lineRule="auto"/>
      </w:pPr>
    </w:p>
    <w:p w:rsidR="00F0623E" w:rsidRDefault="00F0623E" w:rsidP="008E3E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240" w:lineRule="auto"/>
      </w:pPr>
    </w:p>
    <w:p w:rsidR="00F20112" w:rsidRDefault="00F20112" w:rsidP="008E3E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240" w:lineRule="auto"/>
      </w:pPr>
    </w:p>
    <w:p w:rsidR="007B1627" w:rsidRDefault="007B1627" w:rsidP="008E3E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240" w:lineRule="auto"/>
      </w:pPr>
    </w:p>
    <w:p w:rsidR="007B1627" w:rsidRDefault="007B1627" w:rsidP="008E3E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240" w:lineRule="auto"/>
      </w:pPr>
    </w:p>
    <w:p w:rsidR="007B1627" w:rsidRDefault="007B1627" w:rsidP="008E3E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240" w:lineRule="auto"/>
      </w:pPr>
    </w:p>
    <w:p w:rsidR="007B1627" w:rsidRDefault="007B1627" w:rsidP="008E3E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240" w:lineRule="auto"/>
      </w:pPr>
    </w:p>
    <w:p w:rsidR="00AE598C" w:rsidRDefault="0029215A" w:rsidP="008E3E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240" w:lineRule="auto"/>
      </w:pPr>
      <w:r>
        <w:tab/>
      </w:r>
      <w:r>
        <w:tab/>
      </w:r>
      <w:r w:rsidR="00EE738C">
        <w:t xml:space="preserve">             </w:t>
      </w:r>
      <w:r>
        <w:tab/>
      </w:r>
    </w:p>
    <w:p w:rsidR="00ED5183" w:rsidRDefault="00ED5183" w:rsidP="00AE598C">
      <w:pPr>
        <w:spacing w:before="120" w:line="240" w:lineRule="auto"/>
      </w:pPr>
    </w:p>
    <w:p w:rsidR="00AE598C" w:rsidRDefault="00AE598C" w:rsidP="00AE598C">
      <w:pPr>
        <w:spacing w:before="120" w:line="240" w:lineRule="auto"/>
      </w:pPr>
      <w:r>
        <w:t>Ort:</w:t>
      </w:r>
      <w:r w:rsidR="00ED5183" w:rsidRPr="00ED5183">
        <w:t xml:space="preserve"> </w:t>
      </w:r>
      <w:r w:rsidR="00ED5183">
        <w:fldChar w:fldCharType="begin">
          <w:ffData>
            <w:name w:val=""/>
            <w:enabled/>
            <w:calcOnExit w:val="0"/>
            <w:textInput/>
          </w:ffData>
        </w:fldChar>
      </w:r>
      <w:r w:rsidR="00ED5183">
        <w:instrText xml:space="preserve"> FORMTEXT </w:instrText>
      </w:r>
      <w:r w:rsidR="00ED5183">
        <w:fldChar w:fldCharType="separate"/>
      </w:r>
      <w:r w:rsidR="00ED5183">
        <w:rPr>
          <w:noProof/>
        </w:rPr>
        <w:t> </w:t>
      </w:r>
      <w:r w:rsidR="00ED5183">
        <w:rPr>
          <w:noProof/>
        </w:rPr>
        <w:t> </w:t>
      </w:r>
      <w:r w:rsidR="00ED5183">
        <w:rPr>
          <w:noProof/>
        </w:rPr>
        <w:t> </w:t>
      </w:r>
      <w:r w:rsidR="00ED5183">
        <w:rPr>
          <w:noProof/>
        </w:rPr>
        <w:t> </w:t>
      </w:r>
      <w:r w:rsidR="00ED5183">
        <w:rPr>
          <w:noProof/>
        </w:rPr>
        <w:t> </w:t>
      </w:r>
      <w:r w:rsidR="00ED5183">
        <w:fldChar w:fldCharType="end"/>
      </w:r>
      <w:r w:rsidR="00616B0B">
        <w:t xml:space="preserve"> </w:t>
      </w:r>
      <w:r w:rsidR="000D1B81">
        <w:t xml:space="preserve">   </w:t>
      </w:r>
      <w:r>
        <w:t xml:space="preserve"> Datum:</w:t>
      </w:r>
      <w:r w:rsidR="00ED5183" w:rsidRPr="00ED5183">
        <w:t xml:space="preserve"> </w:t>
      </w:r>
      <w:r w:rsidR="00ED5183" w:rsidRPr="00675F83">
        <w:fldChar w:fldCharType="begin">
          <w:ffData>
            <w:name w:val="Text6"/>
            <w:enabled/>
            <w:calcOnExit w:val="0"/>
            <w:textInput/>
          </w:ffData>
        </w:fldChar>
      </w:r>
      <w:r w:rsidR="00ED5183" w:rsidRPr="00675F83">
        <w:instrText xml:space="preserve"> FORMTEXT </w:instrText>
      </w:r>
      <w:r w:rsidR="00ED5183" w:rsidRPr="00675F83">
        <w:fldChar w:fldCharType="separate"/>
      </w:r>
      <w:r w:rsidR="00ED5183" w:rsidRPr="00675F83">
        <w:rPr>
          <w:rFonts w:eastAsia="MS Gothic"/>
          <w:noProof/>
        </w:rPr>
        <w:t> </w:t>
      </w:r>
      <w:r w:rsidR="00ED5183" w:rsidRPr="00675F83">
        <w:rPr>
          <w:rFonts w:eastAsia="MS Gothic"/>
          <w:noProof/>
        </w:rPr>
        <w:t> </w:t>
      </w:r>
      <w:r w:rsidR="00ED5183" w:rsidRPr="00675F83">
        <w:rPr>
          <w:rFonts w:eastAsia="MS Gothic"/>
          <w:noProof/>
        </w:rPr>
        <w:t> </w:t>
      </w:r>
      <w:r w:rsidR="00ED5183" w:rsidRPr="00675F83">
        <w:rPr>
          <w:rFonts w:eastAsia="MS Gothic"/>
          <w:noProof/>
        </w:rPr>
        <w:t> </w:t>
      </w:r>
      <w:r w:rsidR="00ED5183" w:rsidRPr="00675F83">
        <w:rPr>
          <w:rFonts w:eastAsia="MS Gothic"/>
          <w:noProof/>
        </w:rPr>
        <w:t> </w:t>
      </w:r>
      <w:r w:rsidR="00ED5183" w:rsidRPr="00675F83">
        <w:fldChar w:fldCharType="end"/>
      </w:r>
    </w:p>
    <w:p w:rsidR="00AE598C" w:rsidRDefault="00AE598C" w:rsidP="00AE598C">
      <w:pPr>
        <w:spacing w:before="120" w:line="240" w:lineRule="auto"/>
      </w:pPr>
    </w:p>
    <w:p w:rsidR="00F20112" w:rsidRDefault="00F20112" w:rsidP="00AE598C">
      <w:pPr>
        <w:spacing w:before="120" w:line="240" w:lineRule="auto"/>
        <w:rPr>
          <w:b/>
        </w:rPr>
      </w:pPr>
    </w:p>
    <w:p w:rsidR="00F20112" w:rsidRDefault="00F20112" w:rsidP="00AE598C">
      <w:pPr>
        <w:spacing w:before="120" w:line="240" w:lineRule="auto"/>
        <w:rPr>
          <w:b/>
        </w:rPr>
      </w:pPr>
    </w:p>
    <w:p w:rsidR="00F20112" w:rsidRDefault="00F20112" w:rsidP="00AE598C">
      <w:pPr>
        <w:spacing w:before="120" w:line="240" w:lineRule="auto"/>
        <w:rPr>
          <w:b/>
        </w:rPr>
      </w:pPr>
    </w:p>
    <w:p w:rsidR="00F20112" w:rsidRDefault="00F20112" w:rsidP="00F20112">
      <w:pPr>
        <w:spacing w:before="120" w:line="240" w:lineRule="auto"/>
        <w:rPr>
          <w:b/>
        </w:rPr>
      </w:pPr>
      <w:r>
        <w:rPr>
          <w:b/>
        </w:rPr>
        <w:t xml:space="preserve">Vollständiger Name mit Titel: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Vollständiger Name mit Titel: </w:t>
      </w:r>
    </w:p>
    <w:p w:rsidR="00F20112" w:rsidRDefault="00F20112" w:rsidP="00F20112">
      <w:pPr>
        <w:spacing w:before="120" w:line="240" w:lineRule="auto"/>
      </w:pPr>
      <w:r w:rsidRPr="00675F83">
        <w:fldChar w:fldCharType="begin">
          <w:ffData>
            <w:name w:val="Text6"/>
            <w:enabled/>
            <w:calcOnExit w:val="0"/>
            <w:textInput/>
          </w:ffData>
        </w:fldChar>
      </w:r>
      <w:r w:rsidRPr="00675F83">
        <w:instrText xml:space="preserve"> FORMTEXT </w:instrText>
      </w:r>
      <w:r w:rsidRPr="00675F83">
        <w:fldChar w:fldCharType="separate"/>
      </w:r>
      <w:r w:rsidRPr="00675F83">
        <w:rPr>
          <w:rFonts w:eastAsia="MS Gothic"/>
          <w:noProof/>
        </w:rPr>
        <w:t> </w:t>
      </w:r>
      <w:r w:rsidRPr="00675F83">
        <w:rPr>
          <w:rFonts w:eastAsia="MS Gothic"/>
          <w:noProof/>
        </w:rPr>
        <w:t> </w:t>
      </w:r>
      <w:r w:rsidRPr="00675F83">
        <w:rPr>
          <w:rFonts w:eastAsia="MS Gothic"/>
          <w:noProof/>
        </w:rPr>
        <w:t> </w:t>
      </w:r>
      <w:r w:rsidRPr="00675F83">
        <w:rPr>
          <w:rFonts w:eastAsia="MS Gothic"/>
          <w:noProof/>
        </w:rPr>
        <w:t> </w:t>
      </w:r>
      <w:r w:rsidRPr="00675F83">
        <w:rPr>
          <w:rFonts w:eastAsia="MS Gothic"/>
          <w:noProof/>
        </w:rPr>
        <w:t> </w:t>
      </w:r>
      <w:r w:rsidRPr="00675F83">
        <w:fldChar w:fldCharType="end"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 w:rsidRPr="00675F83">
        <w:fldChar w:fldCharType="begin">
          <w:ffData>
            <w:name w:val="Text6"/>
            <w:enabled/>
            <w:calcOnExit w:val="0"/>
            <w:textInput/>
          </w:ffData>
        </w:fldChar>
      </w:r>
      <w:r w:rsidRPr="00675F83">
        <w:instrText xml:space="preserve"> FORMTEXT </w:instrText>
      </w:r>
      <w:r w:rsidRPr="00675F83">
        <w:fldChar w:fldCharType="separate"/>
      </w:r>
      <w:r w:rsidRPr="00675F83">
        <w:rPr>
          <w:rFonts w:eastAsia="MS Gothic"/>
          <w:noProof/>
        </w:rPr>
        <w:t> </w:t>
      </w:r>
      <w:r w:rsidRPr="00675F83">
        <w:rPr>
          <w:rFonts w:eastAsia="MS Gothic"/>
          <w:noProof/>
        </w:rPr>
        <w:t> </w:t>
      </w:r>
      <w:r w:rsidRPr="00675F83">
        <w:rPr>
          <w:rFonts w:eastAsia="MS Gothic"/>
          <w:noProof/>
        </w:rPr>
        <w:t> </w:t>
      </w:r>
      <w:r w:rsidRPr="00675F83">
        <w:rPr>
          <w:rFonts w:eastAsia="MS Gothic"/>
          <w:noProof/>
        </w:rPr>
        <w:t> </w:t>
      </w:r>
      <w:r w:rsidRPr="00675F83">
        <w:rPr>
          <w:rFonts w:eastAsia="MS Gothic"/>
          <w:noProof/>
        </w:rPr>
        <w:t> </w:t>
      </w:r>
      <w:r w:rsidRPr="00675F83">
        <w:fldChar w:fldCharType="end"/>
      </w:r>
    </w:p>
    <w:p w:rsidR="00F20112" w:rsidRDefault="00F20112" w:rsidP="00F20112">
      <w:pPr>
        <w:spacing w:before="120" w:line="240" w:lineRule="auto"/>
      </w:pPr>
    </w:p>
    <w:p w:rsidR="008E56BE" w:rsidRDefault="008E56BE" w:rsidP="00AE598C">
      <w:pPr>
        <w:spacing w:before="120" w:line="240" w:lineRule="auto"/>
        <w:rPr>
          <w:b/>
        </w:rPr>
      </w:pPr>
    </w:p>
    <w:p w:rsidR="00AE598C" w:rsidRDefault="00AE598C" w:rsidP="00AE598C">
      <w:pPr>
        <w:spacing w:before="120" w:line="240" w:lineRule="auto"/>
      </w:pPr>
    </w:p>
    <w:p w:rsidR="00F20112" w:rsidRDefault="00F20112" w:rsidP="00F20112">
      <w:pPr>
        <w:pBdr>
          <w:bottom w:val="single" w:sz="4" w:space="1" w:color="auto"/>
        </w:pBdr>
        <w:spacing w:before="120" w:line="240" w:lineRule="auto"/>
        <w:rPr>
          <w:b/>
        </w:rPr>
      </w:pPr>
      <w:r w:rsidRPr="00F20112">
        <w:rPr>
          <w:b/>
        </w:rPr>
        <w:t xml:space="preserve">Unterschrift: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</w:t>
      </w:r>
      <w:r w:rsidRPr="00F20112">
        <w:rPr>
          <w:b/>
        </w:rPr>
        <w:t xml:space="preserve">Unterschrift: </w:t>
      </w:r>
    </w:p>
    <w:p w:rsidR="00AE598C" w:rsidRDefault="00AE598C" w:rsidP="00AE598C">
      <w:pPr>
        <w:pBdr>
          <w:bottom w:val="single" w:sz="4" w:space="1" w:color="auto"/>
        </w:pBdr>
        <w:spacing w:before="120" w:line="240" w:lineRule="auto"/>
        <w:rPr>
          <w:b/>
        </w:rPr>
      </w:pPr>
    </w:p>
    <w:p w:rsidR="00F20112" w:rsidRPr="00F20112" w:rsidRDefault="00F20112" w:rsidP="00AE598C">
      <w:pPr>
        <w:pBdr>
          <w:bottom w:val="single" w:sz="4" w:space="1" w:color="auto"/>
        </w:pBdr>
        <w:spacing w:before="120" w:line="240" w:lineRule="auto"/>
        <w:rPr>
          <w:b/>
        </w:rPr>
      </w:pPr>
    </w:p>
    <w:p w:rsidR="00F20112" w:rsidRDefault="00F20112" w:rsidP="00AE598C">
      <w:pPr>
        <w:pBdr>
          <w:bottom w:val="single" w:sz="4" w:space="1" w:color="auto"/>
        </w:pBdr>
        <w:spacing w:before="120" w:line="240" w:lineRule="auto"/>
      </w:pPr>
    </w:p>
    <w:p w:rsidR="00F20112" w:rsidRDefault="00F20112" w:rsidP="00AE598C">
      <w:pPr>
        <w:pBdr>
          <w:bottom w:val="single" w:sz="4" w:space="1" w:color="auto"/>
        </w:pBdr>
        <w:spacing w:before="120" w:line="240" w:lineRule="auto"/>
      </w:pPr>
    </w:p>
    <w:p w:rsidR="00AE598C" w:rsidRDefault="00F20112" w:rsidP="00AE598C">
      <w:pPr>
        <w:spacing w:before="120" w:line="240" w:lineRule="auto"/>
      </w:pPr>
      <w:r>
        <w:t>Leitende Person der Dissertation</w:t>
      </w:r>
      <w:r w:rsidR="008E56BE">
        <w:t xml:space="preserve"> </w:t>
      </w:r>
      <w:r w:rsidR="008E56BE">
        <w:tab/>
      </w:r>
      <w:r w:rsidR="008E56BE">
        <w:tab/>
      </w:r>
      <w:r w:rsidR="00A90228">
        <w:t xml:space="preserve">     </w:t>
      </w:r>
      <w:r>
        <w:t>Betreuende Person der Dissertation</w:t>
      </w:r>
      <w:r w:rsidR="008E56BE">
        <w:t xml:space="preserve"> </w:t>
      </w:r>
    </w:p>
    <w:sectPr w:rsidR="00AE598C" w:rsidSect="004516E8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2744" w:right="907" w:bottom="1418" w:left="1985" w:header="522" w:footer="8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45A9" w:rsidRDefault="007E45A9">
      <w:r>
        <w:separator/>
      </w:r>
    </w:p>
  </w:endnote>
  <w:endnote w:type="continuationSeparator" w:id="0">
    <w:p w:rsidR="007E45A9" w:rsidRDefault="007E45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71F1" w:rsidRDefault="003171F1" w:rsidP="00C42CAC">
    <w:pPr>
      <w:pStyle w:val="Fuzeile"/>
    </w:pPr>
    <w:r>
      <w:t xml:space="preserve">Seite </w:t>
    </w:r>
    <w:r w:rsidR="001A71D8">
      <w:fldChar w:fldCharType="begin"/>
    </w:r>
    <w:r w:rsidR="001A71D8">
      <w:instrText xml:space="preserve"> PAGE  </w:instrText>
    </w:r>
    <w:r w:rsidR="001A71D8">
      <w:fldChar w:fldCharType="separate"/>
    </w:r>
    <w:r w:rsidR="00D92B33">
      <w:rPr>
        <w:noProof/>
      </w:rPr>
      <w:t>2</w:t>
    </w:r>
    <w:r w:rsidR="001A71D8">
      <w:rPr>
        <w:noProof/>
      </w:rPr>
      <w:fldChar w:fldCharType="end"/>
    </w:r>
    <w:r>
      <w:t>/</w:t>
    </w:r>
    <w:fldSimple w:instr=" NUMPAGES  ">
      <w:r w:rsidR="00D92B33">
        <w:rPr>
          <w:noProof/>
        </w:rPr>
        <w:t>2</w:t>
      </w:r>
    </w:fldSimple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71F1" w:rsidRDefault="003171F1">
    <w:pPr>
      <w:pStyle w:val="Fuzeile"/>
    </w:pPr>
    <w:r>
      <w:t xml:space="preserve">Seite </w:t>
    </w:r>
    <w:r w:rsidR="001A71D8">
      <w:fldChar w:fldCharType="begin"/>
    </w:r>
    <w:r w:rsidR="001A71D8">
      <w:instrText xml:space="preserve"> PAGE  </w:instrText>
    </w:r>
    <w:r w:rsidR="001A71D8">
      <w:fldChar w:fldCharType="separate"/>
    </w:r>
    <w:r w:rsidR="00D92B33">
      <w:rPr>
        <w:noProof/>
      </w:rPr>
      <w:t>1</w:t>
    </w:r>
    <w:r w:rsidR="001A71D8">
      <w:rPr>
        <w:noProof/>
      </w:rPr>
      <w:fldChar w:fldCharType="end"/>
    </w:r>
    <w:r>
      <w:t>/</w:t>
    </w:r>
    <w:fldSimple w:instr=" NUMPAGES  ">
      <w:r w:rsidR="00D92B33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45A9" w:rsidRDefault="007E45A9">
      <w:r>
        <w:separator/>
      </w:r>
    </w:p>
  </w:footnote>
  <w:footnote w:type="continuationSeparator" w:id="0">
    <w:p w:rsidR="007E45A9" w:rsidRDefault="007E45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71F1" w:rsidRDefault="000D11F2" w:rsidP="00C42CAC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9776" behindDoc="0" locked="1" layoutInCell="1" allowOverlap="1" wp14:anchorId="698A1B1B" wp14:editId="723EC774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19050" t="0" r="0" b="0"/>
          <wp:wrapNone/>
          <wp:docPr id="21" name="Bild 21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474BEE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6704" behindDoc="0" locked="1" layoutInCell="1" allowOverlap="1" wp14:anchorId="6D769583" wp14:editId="7952C3D7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3175" t="0" r="0" b="1905"/>
              <wp:wrapNone/>
              <wp:docPr id="3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71F1" w:rsidRDefault="000D11F2" w:rsidP="00410FEC">
                          <w:pPr>
                            <w:pStyle w:val="Universittseinheit"/>
                          </w:pPr>
                          <w:r>
                            <w:t>Medizinische Fakultät</w:t>
                          </w:r>
                          <w:r w:rsidR="00926264">
                            <w:br/>
                          </w:r>
                          <w:r w:rsidR="00926264" w:rsidRPr="00596F11">
                            <w:rPr>
                              <w:b w:val="0"/>
                            </w:rPr>
                            <w:t>Dekanat</w:t>
                          </w:r>
                        </w:p>
                        <w:p w:rsidR="003171F1" w:rsidRDefault="003171F1" w:rsidP="00C42CAC">
                          <w:pPr>
                            <w:pStyle w:val="Absender"/>
                          </w:pPr>
                        </w:p>
                        <w:p w:rsidR="003171F1" w:rsidRPr="0084116D" w:rsidRDefault="003171F1" w:rsidP="00C42CAC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" filled="f" stroked="f">
              <v:textbox inset="0,0,0,0">
                <w:txbxContent>
                  <w:p w:rsidR="003171F1" w:rsidRDefault="000D11F2" w:rsidP="00410FEC">
                    <w:pPr>
                      <w:pStyle w:val="Universittseinheit"/>
                    </w:pPr>
                    <w:r>
                      <w:t>Medizinische Fakultät</w:t>
                    </w:r>
                    <w:r w:rsidR="00926264">
                      <w:br/>
                    </w:r>
                    <w:r w:rsidR="00926264" w:rsidRPr="00596F11">
                      <w:rPr>
                        <w:b w:val="0"/>
                      </w:rPr>
                      <w:t>Dekanat</w:t>
                    </w:r>
                  </w:p>
                  <w:p w:rsidR="003171F1" w:rsidRDefault="003171F1" w:rsidP="00C42CAC">
                    <w:pPr>
                      <w:pStyle w:val="Absender"/>
                    </w:pPr>
                  </w:p>
                  <w:p w:rsidR="003171F1" w:rsidRPr="0084116D" w:rsidRDefault="003171F1" w:rsidP="00C42CAC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71F1" w:rsidRDefault="000D11F2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8752" behindDoc="0" locked="1" layoutInCell="1" allowOverlap="1" wp14:anchorId="772FF5AE" wp14:editId="05F107AE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19050" t="0" r="0" b="0"/>
          <wp:wrapNone/>
          <wp:docPr id="20" name="Bild 20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474BEE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5680" behindDoc="0" locked="1" layoutInCell="1" allowOverlap="1" wp14:anchorId="0AC04E3E" wp14:editId="0E866490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403985"/>
              <wp:effectExtent l="3175" t="0" r="0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71F1" w:rsidRDefault="000D11F2" w:rsidP="00410FEC">
                          <w:pPr>
                            <w:pStyle w:val="Universittseinheit"/>
                          </w:pPr>
                          <w:r>
                            <w:t>Medizinische Fakultät</w:t>
                          </w:r>
                          <w:r w:rsidR="00926264">
                            <w:br/>
                          </w:r>
                          <w:r w:rsidR="00926264" w:rsidRPr="00596F11">
                            <w:rPr>
                              <w:b w:val="0"/>
                            </w:rPr>
                            <w:t>Dekanat</w:t>
                          </w:r>
                        </w:p>
                        <w:p w:rsidR="003171F1" w:rsidRDefault="003171F1" w:rsidP="00410FEC">
                          <w:pPr>
                            <w:pStyle w:val="Absender"/>
                          </w:pPr>
                        </w:p>
                        <w:p w:rsidR="003171F1" w:rsidRDefault="003171F1" w:rsidP="00410FEC">
                          <w:pPr>
                            <w:pStyle w:val="Absender"/>
                          </w:pPr>
                          <w:r>
                            <w:t>Universität Zürich</w:t>
                          </w:r>
                        </w:p>
                        <w:p w:rsidR="003171F1" w:rsidRDefault="000D11F2" w:rsidP="00410FEC">
                          <w:pPr>
                            <w:pStyle w:val="Absender"/>
                          </w:pPr>
                          <w:r>
                            <w:t>Medizinische Fakultät</w:t>
                          </w:r>
                          <w:r w:rsidR="00596F11">
                            <w:t>, Dekanat</w:t>
                          </w:r>
                        </w:p>
                        <w:p w:rsidR="001C5BB1" w:rsidRDefault="00592D67" w:rsidP="00410FEC">
                          <w:pPr>
                            <w:pStyle w:val="Absender"/>
                          </w:pPr>
                          <w:r>
                            <w:t>Bereich Fakultätsgeschäfte</w:t>
                          </w:r>
                        </w:p>
                        <w:p w:rsidR="003171F1" w:rsidRPr="00142A9C" w:rsidRDefault="000D11F2" w:rsidP="00410FEC">
                          <w:pPr>
                            <w:pStyle w:val="Absender"/>
                          </w:pPr>
                          <w:r w:rsidRPr="00142A9C">
                            <w:t>Pestalozzistrasse 3/5</w:t>
                          </w:r>
                        </w:p>
                        <w:p w:rsidR="003171F1" w:rsidRPr="00142A9C" w:rsidRDefault="000D11F2" w:rsidP="00410FEC">
                          <w:pPr>
                            <w:pStyle w:val="Absender"/>
                          </w:pPr>
                          <w:r w:rsidRPr="00142A9C">
                            <w:t>CH-8091</w:t>
                          </w:r>
                          <w:r w:rsidR="003171F1" w:rsidRPr="00142A9C">
                            <w:t xml:space="preserve"> Zürich</w:t>
                          </w:r>
                        </w:p>
                        <w:p w:rsidR="003171F1" w:rsidRPr="00142A9C" w:rsidRDefault="000D11F2" w:rsidP="00410FEC">
                          <w:pPr>
                            <w:pStyle w:val="Absender"/>
                          </w:pPr>
                          <w:r w:rsidRPr="00142A9C">
                            <w:t>www.med</w:t>
                          </w:r>
                          <w:r w:rsidR="003171F1" w:rsidRPr="00142A9C">
                            <w:t>.uzh.ch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382.75pt;margin-top:26.1pt;width:167.25pt;height:110.55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nWEhrgIAALE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" filled="f" stroked="f">
              <v:textbox inset="0,0,0,0">
                <w:txbxContent>
                  <w:p w:rsidR="003171F1" w:rsidRDefault="000D11F2" w:rsidP="00410FEC">
                    <w:pPr>
                      <w:pStyle w:val="Universittseinheit"/>
                    </w:pPr>
                    <w:r>
                      <w:t>Medizinische Fakultät</w:t>
                    </w:r>
                    <w:r w:rsidR="00926264">
                      <w:br/>
                    </w:r>
                    <w:r w:rsidR="00926264" w:rsidRPr="00596F11">
                      <w:rPr>
                        <w:b w:val="0"/>
                      </w:rPr>
                      <w:t>Dekanat</w:t>
                    </w:r>
                  </w:p>
                  <w:p w:rsidR="003171F1" w:rsidRDefault="003171F1" w:rsidP="00410FEC">
                    <w:pPr>
                      <w:pStyle w:val="Absender"/>
                    </w:pPr>
                  </w:p>
                  <w:p w:rsidR="003171F1" w:rsidRDefault="003171F1" w:rsidP="00410FEC">
                    <w:pPr>
                      <w:pStyle w:val="Absender"/>
                    </w:pPr>
                    <w:r>
                      <w:t>Universität Zürich</w:t>
                    </w:r>
                  </w:p>
                  <w:p w:rsidR="003171F1" w:rsidRDefault="000D11F2" w:rsidP="00410FEC">
                    <w:pPr>
                      <w:pStyle w:val="Absender"/>
                    </w:pPr>
                    <w:r>
                      <w:t>Medizinische Fakultät</w:t>
                    </w:r>
                    <w:r w:rsidR="00596F11">
                      <w:t>, Dekanat</w:t>
                    </w:r>
                  </w:p>
                  <w:p w:rsidR="001C5BB1" w:rsidRDefault="00592D67" w:rsidP="00410FEC">
                    <w:pPr>
                      <w:pStyle w:val="Absender"/>
                    </w:pPr>
                    <w:r>
                      <w:t>Bereich Fakultätsgeschäfte</w:t>
                    </w:r>
                  </w:p>
                  <w:p w:rsidR="003171F1" w:rsidRPr="000D11F2" w:rsidRDefault="000D11F2" w:rsidP="00410FEC">
                    <w:pPr>
                      <w:pStyle w:val="Absender"/>
                      <w:rPr>
                        <w:lang w:val="it-IT"/>
                      </w:rPr>
                    </w:pPr>
                    <w:proofErr w:type="spellStart"/>
                    <w:r w:rsidRPr="000D11F2">
                      <w:rPr>
                        <w:lang w:val="it-IT"/>
                      </w:rPr>
                      <w:t>Pestalozzistrasse</w:t>
                    </w:r>
                    <w:proofErr w:type="spellEnd"/>
                    <w:r w:rsidRPr="000D11F2">
                      <w:rPr>
                        <w:lang w:val="it-IT"/>
                      </w:rPr>
                      <w:t xml:space="preserve"> 3/5</w:t>
                    </w:r>
                  </w:p>
                  <w:p w:rsidR="003171F1" w:rsidRPr="000D11F2" w:rsidRDefault="000D11F2" w:rsidP="00410FEC">
                    <w:pPr>
                      <w:pStyle w:val="Absender"/>
                      <w:rPr>
                        <w:lang w:val="it-IT"/>
                      </w:rPr>
                    </w:pPr>
                    <w:r w:rsidRPr="000D11F2">
                      <w:rPr>
                        <w:lang w:val="it-IT"/>
                      </w:rPr>
                      <w:t>CH-8091</w:t>
                    </w:r>
                    <w:r w:rsidR="003171F1" w:rsidRPr="000D11F2">
                      <w:rPr>
                        <w:lang w:val="it-IT"/>
                      </w:rPr>
                      <w:t xml:space="preserve"> </w:t>
                    </w:r>
                    <w:proofErr w:type="spellStart"/>
                    <w:r w:rsidR="003171F1" w:rsidRPr="000D11F2">
                      <w:rPr>
                        <w:lang w:val="it-IT"/>
                      </w:rPr>
                      <w:t>Zürich</w:t>
                    </w:r>
                    <w:proofErr w:type="spellEnd"/>
                  </w:p>
                  <w:p w:rsidR="003171F1" w:rsidRPr="006B0EA8" w:rsidRDefault="000D11F2" w:rsidP="00410FEC">
                    <w:pPr>
                      <w:pStyle w:val="Absender"/>
                      <w:rPr>
                        <w:lang w:val="it-IT"/>
                      </w:rPr>
                    </w:pPr>
                    <w:r w:rsidRPr="006B0EA8">
                      <w:rPr>
                        <w:lang w:val="it-IT"/>
                      </w:rPr>
                      <w:t>www.med</w:t>
                    </w:r>
                    <w:r w:rsidR="003171F1" w:rsidRPr="006B0EA8">
                      <w:rPr>
                        <w:lang w:val="it-IT"/>
                      </w:rPr>
                      <w:t>.uzh.ch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BF4306"/>
    <w:multiLevelType w:val="hybridMultilevel"/>
    <w:tmpl w:val="22FEB466"/>
    <w:lvl w:ilvl="0" w:tplc="08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58A12EB"/>
    <w:multiLevelType w:val="hybridMultilevel"/>
    <w:tmpl w:val="D7103588"/>
    <w:lvl w:ilvl="0" w:tplc="08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0256"/>
    <w:rsid w:val="000046C5"/>
    <w:rsid w:val="00010824"/>
    <w:rsid w:val="000177A3"/>
    <w:rsid w:val="00024E3C"/>
    <w:rsid w:val="00034651"/>
    <w:rsid w:val="00040EB4"/>
    <w:rsid w:val="00042372"/>
    <w:rsid w:val="00043D13"/>
    <w:rsid w:val="00044967"/>
    <w:rsid w:val="00044C2B"/>
    <w:rsid w:val="00050DEE"/>
    <w:rsid w:val="00051160"/>
    <w:rsid w:val="00052218"/>
    <w:rsid w:val="00057E40"/>
    <w:rsid w:val="00060495"/>
    <w:rsid w:val="0006245E"/>
    <w:rsid w:val="00075FA8"/>
    <w:rsid w:val="000803A1"/>
    <w:rsid w:val="00097A4E"/>
    <w:rsid w:val="000A2AA0"/>
    <w:rsid w:val="000B37C7"/>
    <w:rsid w:val="000B614F"/>
    <w:rsid w:val="000B6B82"/>
    <w:rsid w:val="000B75D6"/>
    <w:rsid w:val="000B7D0C"/>
    <w:rsid w:val="000C1715"/>
    <w:rsid w:val="000C5408"/>
    <w:rsid w:val="000D11F2"/>
    <w:rsid w:val="000D1B81"/>
    <w:rsid w:val="000D52E5"/>
    <w:rsid w:val="000E3548"/>
    <w:rsid w:val="000F4E14"/>
    <w:rsid w:val="000F79EF"/>
    <w:rsid w:val="000F7A9F"/>
    <w:rsid w:val="00105326"/>
    <w:rsid w:val="00105C00"/>
    <w:rsid w:val="001126A8"/>
    <w:rsid w:val="00117C2E"/>
    <w:rsid w:val="00120416"/>
    <w:rsid w:val="001243ED"/>
    <w:rsid w:val="00131000"/>
    <w:rsid w:val="001349FA"/>
    <w:rsid w:val="00136AA4"/>
    <w:rsid w:val="00136D87"/>
    <w:rsid w:val="00140824"/>
    <w:rsid w:val="00140CC4"/>
    <w:rsid w:val="00141EFA"/>
    <w:rsid w:val="00142A9C"/>
    <w:rsid w:val="00142BA6"/>
    <w:rsid w:val="00144A6A"/>
    <w:rsid w:val="00150D7D"/>
    <w:rsid w:val="00152272"/>
    <w:rsid w:val="001744B3"/>
    <w:rsid w:val="001745EC"/>
    <w:rsid w:val="00177C75"/>
    <w:rsid w:val="00185F69"/>
    <w:rsid w:val="00194253"/>
    <w:rsid w:val="00194EE4"/>
    <w:rsid w:val="001970D6"/>
    <w:rsid w:val="001A0000"/>
    <w:rsid w:val="001A4519"/>
    <w:rsid w:val="001A5C77"/>
    <w:rsid w:val="001A71D8"/>
    <w:rsid w:val="001B1F2B"/>
    <w:rsid w:val="001C0E62"/>
    <w:rsid w:val="001C5694"/>
    <w:rsid w:val="001C58B4"/>
    <w:rsid w:val="001C5BB1"/>
    <w:rsid w:val="001D3E2D"/>
    <w:rsid w:val="001E30E4"/>
    <w:rsid w:val="001E6D03"/>
    <w:rsid w:val="001E7B85"/>
    <w:rsid w:val="001F0D77"/>
    <w:rsid w:val="001F0ED3"/>
    <w:rsid w:val="001F1C00"/>
    <w:rsid w:val="001F2068"/>
    <w:rsid w:val="001F237C"/>
    <w:rsid w:val="001F6F17"/>
    <w:rsid w:val="002002DC"/>
    <w:rsid w:val="00202146"/>
    <w:rsid w:val="00204688"/>
    <w:rsid w:val="002051FD"/>
    <w:rsid w:val="00233008"/>
    <w:rsid w:val="00245CA3"/>
    <w:rsid w:val="00255017"/>
    <w:rsid w:val="00262C1C"/>
    <w:rsid w:val="00270862"/>
    <w:rsid w:val="00275BC0"/>
    <w:rsid w:val="00277D91"/>
    <w:rsid w:val="002805D8"/>
    <w:rsid w:val="002817D5"/>
    <w:rsid w:val="00287A2A"/>
    <w:rsid w:val="00291E58"/>
    <w:rsid w:val="0029215A"/>
    <w:rsid w:val="00292BAA"/>
    <w:rsid w:val="002A2664"/>
    <w:rsid w:val="002A2705"/>
    <w:rsid w:val="002A5B3F"/>
    <w:rsid w:val="002A639A"/>
    <w:rsid w:val="002B5B54"/>
    <w:rsid w:val="002C32D9"/>
    <w:rsid w:val="002D0256"/>
    <w:rsid w:val="002D2E09"/>
    <w:rsid w:val="002E0606"/>
    <w:rsid w:val="002F513C"/>
    <w:rsid w:val="00300978"/>
    <w:rsid w:val="00304CD3"/>
    <w:rsid w:val="003141A7"/>
    <w:rsid w:val="003171F1"/>
    <w:rsid w:val="00321CB7"/>
    <w:rsid w:val="00321E62"/>
    <w:rsid w:val="00325AD2"/>
    <w:rsid w:val="003263B4"/>
    <w:rsid w:val="00327FD1"/>
    <w:rsid w:val="00332834"/>
    <w:rsid w:val="0033329C"/>
    <w:rsid w:val="0033567E"/>
    <w:rsid w:val="003364AB"/>
    <w:rsid w:val="00337E18"/>
    <w:rsid w:val="003410E8"/>
    <w:rsid w:val="00346CE3"/>
    <w:rsid w:val="0037441E"/>
    <w:rsid w:val="003775CD"/>
    <w:rsid w:val="00382478"/>
    <w:rsid w:val="003833E9"/>
    <w:rsid w:val="00385127"/>
    <w:rsid w:val="00396AC0"/>
    <w:rsid w:val="00396B9C"/>
    <w:rsid w:val="003B0200"/>
    <w:rsid w:val="003B0868"/>
    <w:rsid w:val="003B1878"/>
    <w:rsid w:val="003C14CD"/>
    <w:rsid w:val="003C54B9"/>
    <w:rsid w:val="003D208E"/>
    <w:rsid w:val="003D5440"/>
    <w:rsid w:val="003D710C"/>
    <w:rsid w:val="003E26E3"/>
    <w:rsid w:val="003E71D0"/>
    <w:rsid w:val="00402EEA"/>
    <w:rsid w:val="00403BD2"/>
    <w:rsid w:val="00410FEC"/>
    <w:rsid w:val="00412CFD"/>
    <w:rsid w:val="00426715"/>
    <w:rsid w:val="00440EE9"/>
    <w:rsid w:val="004516E8"/>
    <w:rsid w:val="004535ED"/>
    <w:rsid w:val="00455CE6"/>
    <w:rsid w:val="004605E0"/>
    <w:rsid w:val="00473A52"/>
    <w:rsid w:val="00474570"/>
    <w:rsid w:val="00474BEE"/>
    <w:rsid w:val="00481C9F"/>
    <w:rsid w:val="00497264"/>
    <w:rsid w:val="004A0610"/>
    <w:rsid w:val="004A137A"/>
    <w:rsid w:val="004A190E"/>
    <w:rsid w:val="004A6754"/>
    <w:rsid w:val="004B496D"/>
    <w:rsid w:val="004B5050"/>
    <w:rsid w:val="004C66F1"/>
    <w:rsid w:val="004C721D"/>
    <w:rsid w:val="004D386A"/>
    <w:rsid w:val="004D70ED"/>
    <w:rsid w:val="004E5AC4"/>
    <w:rsid w:val="004E7459"/>
    <w:rsid w:val="00503773"/>
    <w:rsid w:val="00505460"/>
    <w:rsid w:val="00513B9F"/>
    <w:rsid w:val="005303BF"/>
    <w:rsid w:val="00532374"/>
    <w:rsid w:val="00533766"/>
    <w:rsid w:val="00536C8A"/>
    <w:rsid w:val="005377BE"/>
    <w:rsid w:val="00545686"/>
    <w:rsid w:val="0055094C"/>
    <w:rsid w:val="00566C62"/>
    <w:rsid w:val="00567CE6"/>
    <w:rsid w:val="005739C3"/>
    <w:rsid w:val="00576CE9"/>
    <w:rsid w:val="00580937"/>
    <w:rsid w:val="00584902"/>
    <w:rsid w:val="00591103"/>
    <w:rsid w:val="00592D67"/>
    <w:rsid w:val="00593BE9"/>
    <w:rsid w:val="00594D6B"/>
    <w:rsid w:val="00596F11"/>
    <w:rsid w:val="005C1D29"/>
    <w:rsid w:val="005C6C85"/>
    <w:rsid w:val="005C70E0"/>
    <w:rsid w:val="005D75F4"/>
    <w:rsid w:val="005E28FC"/>
    <w:rsid w:val="005E5FE8"/>
    <w:rsid w:val="005E652D"/>
    <w:rsid w:val="005F2DEC"/>
    <w:rsid w:val="005F3119"/>
    <w:rsid w:val="0060005C"/>
    <w:rsid w:val="00600482"/>
    <w:rsid w:val="00601F8E"/>
    <w:rsid w:val="0060548E"/>
    <w:rsid w:val="00611B55"/>
    <w:rsid w:val="00614D9E"/>
    <w:rsid w:val="00616B0B"/>
    <w:rsid w:val="00617340"/>
    <w:rsid w:val="0064084C"/>
    <w:rsid w:val="006408BA"/>
    <w:rsid w:val="00646C83"/>
    <w:rsid w:val="00651642"/>
    <w:rsid w:val="0066011E"/>
    <w:rsid w:val="00662474"/>
    <w:rsid w:val="00664E07"/>
    <w:rsid w:val="006731A2"/>
    <w:rsid w:val="00691ADA"/>
    <w:rsid w:val="006B0EA8"/>
    <w:rsid w:val="006B2DB6"/>
    <w:rsid w:val="006B31E0"/>
    <w:rsid w:val="006B75A3"/>
    <w:rsid w:val="006C0599"/>
    <w:rsid w:val="006C183F"/>
    <w:rsid w:val="006D2C73"/>
    <w:rsid w:val="006D3EB5"/>
    <w:rsid w:val="006D5099"/>
    <w:rsid w:val="006D62B0"/>
    <w:rsid w:val="006E69A6"/>
    <w:rsid w:val="006F06D1"/>
    <w:rsid w:val="006F3A09"/>
    <w:rsid w:val="006F406F"/>
    <w:rsid w:val="006F56F4"/>
    <w:rsid w:val="00700137"/>
    <w:rsid w:val="00700BD8"/>
    <w:rsid w:val="0070153C"/>
    <w:rsid w:val="00703EFA"/>
    <w:rsid w:val="007112D3"/>
    <w:rsid w:val="007129E0"/>
    <w:rsid w:val="007203B6"/>
    <w:rsid w:val="007253DA"/>
    <w:rsid w:val="00727ADE"/>
    <w:rsid w:val="0073771D"/>
    <w:rsid w:val="00747BA3"/>
    <w:rsid w:val="00750052"/>
    <w:rsid w:val="0075057C"/>
    <w:rsid w:val="007562DE"/>
    <w:rsid w:val="0076121E"/>
    <w:rsid w:val="0076478A"/>
    <w:rsid w:val="007A2532"/>
    <w:rsid w:val="007A2EB4"/>
    <w:rsid w:val="007A5FAC"/>
    <w:rsid w:val="007A6D76"/>
    <w:rsid w:val="007B1627"/>
    <w:rsid w:val="007B1861"/>
    <w:rsid w:val="007B7991"/>
    <w:rsid w:val="007C2F7C"/>
    <w:rsid w:val="007C34BC"/>
    <w:rsid w:val="007C3B91"/>
    <w:rsid w:val="007C5B47"/>
    <w:rsid w:val="007D0959"/>
    <w:rsid w:val="007D1972"/>
    <w:rsid w:val="007D292D"/>
    <w:rsid w:val="007D2B3B"/>
    <w:rsid w:val="007D2BF9"/>
    <w:rsid w:val="007D31FB"/>
    <w:rsid w:val="007D3DBD"/>
    <w:rsid w:val="007D4E78"/>
    <w:rsid w:val="007D710C"/>
    <w:rsid w:val="007E1F2E"/>
    <w:rsid w:val="007E232A"/>
    <w:rsid w:val="007E3406"/>
    <w:rsid w:val="007E3734"/>
    <w:rsid w:val="007E45A9"/>
    <w:rsid w:val="007F1291"/>
    <w:rsid w:val="007F4C16"/>
    <w:rsid w:val="007F5E7C"/>
    <w:rsid w:val="007F627A"/>
    <w:rsid w:val="007F6E72"/>
    <w:rsid w:val="00800DD6"/>
    <w:rsid w:val="0080655D"/>
    <w:rsid w:val="008071F5"/>
    <w:rsid w:val="00811407"/>
    <w:rsid w:val="00815A64"/>
    <w:rsid w:val="0082010F"/>
    <w:rsid w:val="00825A29"/>
    <w:rsid w:val="00826DD4"/>
    <w:rsid w:val="008378C7"/>
    <w:rsid w:val="0084116D"/>
    <w:rsid w:val="00842D81"/>
    <w:rsid w:val="0084306F"/>
    <w:rsid w:val="00843F92"/>
    <w:rsid w:val="008507BC"/>
    <w:rsid w:val="00854AE6"/>
    <w:rsid w:val="00856ED7"/>
    <w:rsid w:val="00857793"/>
    <w:rsid w:val="00860E78"/>
    <w:rsid w:val="0086227D"/>
    <w:rsid w:val="00862315"/>
    <w:rsid w:val="00875632"/>
    <w:rsid w:val="00883D9B"/>
    <w:rsid w:val="00893F0A"/>
    <w:rsid w:val="0089447D"/>
    <w:rsid w:val="008A26F8"/>
    <w:rsid w:val="008A3F8B"/>
    <w:rsid w:val="008A580D"/>
    <w:rsid w:val="008B0BD8"/>
    <w:rsid w:val="008B4147"/>
    <w:rsid w:val="008B7219"/>
    <w:rsid w:val="008C0334"/>
    <w:rsid w:val="008C67E0"/>
    <w:rsid w:val="008C6A21"/>
    <w:rsid w:val="008E3E05"/>
    <w:rsid w:val="008E56BE"/>
    <w:rsid w:val="008F0B0C"/>
    <w:rsid w:val="008F237D"/>
    <w:rsid w:val="008F2578"/>
    <w:rsid w:val="008F272D"/>
    <w:rsid w:val="008F29C9"/>
    <w:rsid w:val="008F3AD3"/>
    <w:rsid w:val="008F4DCA"/>
    <w:rsid w:val="009119CE"/>
    <w:rsid w:val="00913A81"/>
    <w:rsid w:val="009150DA"/>
    <w:rsid w:val="009158BE"/>
    <w:rsid w:val="0091650B"/>
    <w:rsid w:val="0092207C"/>
    <w:rsid w:val="00926264"/>
    <w:rsid w:val="00935044"/>
    <w:rsid w:val="00957927"/>
    <w:rsid w:val="009658C0"/>
    <w:rsid w:val="009709F2"/>
    <w:rsid w:val="00971623"/>
    <w:rsid w:val="009716E4"/>
    <w:rsid w:val="00972350"/>
    <w:rsid w:val="00975190"/>
    <w:rsid w:val="009807A0"/>
    <w:rsid w:val="0098592F"/>
    <w:rsid w:val="00991E15"/>
    <w:rsid w:val="009A35E9"/>
    <w:rsid w:val="009A653C"/>
    <w:rsid w:val="009B762D"/>
    <w:rsid w:val="009C3B79"/>
    <w:rsid w:val="009C450F"/>
    <w:rsid w:val="009C47DB"/>
    <w:rsid w:val="009D0DDD"/>
    <w:rsid w:val="009E4105"/>
    <w:rsid w:val="009E4602"/>
    <w:rsid w:val="009F351E"/>
    <w:rsid w:val="009F7B8E"/>
    <w:rsid w:val="00A1057A"/>
    <w:rsid w:val="00A21334"/>
    <w:rsid w:val="00A2666C"/>
    <w:rsid w:val="00A327EC"/>
    <w:rsid w:val="00A33BB8"/>
    <w:rsid w:val="00A37BB3"/>
    <w:rsid w:val="00A50DEF"/>
    <w:rsid w:val="00A51472"/>
    <w:rsid w:val="00A53401"/>
    <w:rsid w:val="00A72CD3"/>
    <w:rsid w:val="00A76133"/>
    <w:rsid w:val="00A8054D"/>
    <w:rsid w:val="00A82F1E"/>
    <w:rsid w:val="00A87066"/>
    <w:rsid w:val="00A90228"/>
    <w:rsid w:val="00A95CCD"/>
    <w:rsid w:val="00AA0180"/>
    <w:rsid w:val="00AA1C4C"/>
    <w:rsid w:val="00AA3525"/>
    <w:rsid w:val="00AA4772"/>
    <w:rsid w:val="00AB4053"/>
    <w:rsid w:val="00AB6329"/>
    <w:rsid w:val="00AC1C62"/>
    <w:rsid w:val="00AC27E0"/>
    <w:rsid w:val="00AC5648"/>
    <w:rsid w:val="00AC5ADA"/>
    <w:rsid w:val="00AC6C39"/>
    <w:rsid w:val="00AC7827"/>
    <w:rsid w:val="00AD59FC"/>
    <w:rsid w:val="00AE3528"/>
    <w:rsid w:val="00AE598C"/>
    <w:rsid w:val="00AE6BE7"/>
    <w:rsid w:val="00AF1DE9"/>
    <w:rsid w:val="00B00B05"/>
    <w:rsid w:val="00B010D4"/>
    <w:rsid w:val="00B03151"/>
    <w:rsid w:val="00B100F8"/>
    <w:rsid w:val="00B13B68"/>
    <w:rsid w:val="00B172C5"/>
    <w:rsid w:val="00B44FE4"/>
    <w:rsid w:val="00B551EC"/>
    <w:rsid w:val="00B559D1"/>
    <w:rsid w:val="00B5736F"/>
    <w:rsid w:val="00B62FB3"/>
    <w:rsid w:val="00B720DC"/>
    <w:rsid w:val="00B8443C"/>
    <w:rsid w:val="00B856A5"/>
    <w:rsid w:val="00B921EF"/>
    <w:rsid w:val="00BA3E6D"/>
    <w:rsid w:val="00BA6664"/>
    <w:rsid w:val="00BA6F7D"/>
    <w:rsid w:val="00BB23AA"/>
    <w:rsid w:val="00BB47A0"/>
    <w:rsid w:val="00BB69E6"/>
    <w:rsid w:val="00BB6FE1"/>
    <w:rsid w:val="00BC1CE0"/>
    <w:rsid w:val="00BC67B7"/>
    <w:rsid w:val="00BD3400"/>
    <w:rsid w:val="00BD5E04"/>
    <w:rsid w:val="00BD6B30"/>
    <w:rsid w:val="00BE4799"/>
    <w:rsid w:val="00BF2EBB"/>
    <w:rsid w:val="00BF6E79"/>
    <w:rsid w:val="00C02371"/>
    <w:rsid w:val="00C062C3"/>
    <w:rsid w:val="00C177AD"/>
    <w:rsid w:val="00C30DF4"/>
    <w:rsid w:val="00C358FF"/>
    <w:rsid w:val="00C42CAC"/>
    <w:rsid w:val="00C444B1"/>
    <w:rsid w:val="00C458ED"/>
    <w:rsid w:val="00C505E2"/>
    <w:rsid w:val="00C52137"/>
    <w:rsid w:val="00C70A05"/>
    <w:rsid w:val="00C7390B"/>
    <w:rsid w:val="00C8064B"/>
    <w:rsid w:val="00C80CA7"/>
    <w:rsid w:val="00C8255E"/>
    <w:rsid w:val="00C90F8E"/>
    <w:rsid w:val="00C91F0F"/>
    <w:rsid w:val="00CA27A8"/>
    <w:rsid w:val="00CB0A79"/>
    <w:rsid w:val="00CB0EE9"/>
    <w:rsid w:val="00CB514D"/>
    <w:rsid w:val="00CC6C04"/>
    <w:rsid w:val="00CC6C91"/>
    <w:rsid w:val="00CD2F83"/>
    <w:rsid w:val="00CD479E"/>
    <w:rsid w:val="00CD59F4"/>
    <w:rsid w:val="00CD765B"/>
    <w:rsid w:val="00CE2323"/>
    <w:rsid w:val="00CF0465"/>
    <w:rsid w:val="00CF19D5"/>
    <w:rsid w:val="00CF35AA"/>
    <w:rsid w:val="00CF7FD2"/>
    <w:rsid w:val="00D003E6"/>
    <w:rsid w:val="00D0067C"/>
    <w:rsid w:val="00D018E2"/>
    <w:rsid w:val="00D13425"/>
    <w:rsid w:val="00D1648E"/>
    <w:rsid w:val="00D3628B"/>
    <w:rsid w:val="00D37342"/>
    <w:rsid w:val="00D549CB"/>
    <w:rsid w:val="00D553ED"/>
    <w:rsid w:val="00D64E73"/>
    <w:rsid w:val="00D8145A"/>
    <w:rsid w:val="00D92B33"/>
    <w:rsid w:val="00DA1D9B"/>
    <w:rsid w:val="00DA4B12"/>
    <w:rsid w:val="00DB399D"/>
    <w:rsid w:val="00DC1578"/>
    <w:rsid w:val="00DC522B"/>
    <w:rsid w:val="00E01606"/>
    <w:rsid w:val="00E105AF"/>
    <w:rsid w:val="00E11D78"/>
    <w:rsid w:val="00E1330F"/>
    <w:rsid w:val="00E1541C"/>
    <w:rsid w:val="00E17671"/>
    <w:rsid w:val="00E26C66"/>
    <w:rsid w:val="00E47B69"/>
    <w:rsid w:val="00E52EA7"/>
    <w:rsid w:val="00E57D00"/>
    <w:rsid w:val="00E64017"/>
    <w:rsid w:val="00E6524C"/>
    <w:rsid w:val="00E7209C"/>
    <w:rsid w:val="00E721A3"/>
    <w:rsid w:val="00E75965"/>
    <w:rsid w:val="00E83CF6"/>
    <w:rsid w:val="00E84DF2"/>
    <w:rsid w:val="00E91E9E"/>
    <w:rsid w:val="00E956C0"/>
    <w:rsid w:val="00EA0355"/>
    <w:rsid w:val="00EA471A"/>
    <w:rsid w:val="00EA503D"/>
    <w:rsid w:val="00EA7114"/>
    <w:rsid w:val="00EA73CD"/>
    <w:rsid w:val="00EB1D13"/>
    <w:rsid w:val="00EB2441"/>
    <w:rsid w:val="00EB4AB6"/>
    <w:rsid w:val="00EB7B92"/>
    <w:rsid w:val="00ED5183"/>
    <w:rsid w:val="00EE738C"/>
    <w:rsid w:val="00EE73B0"/>
    <w:rsid w:val="00EF414B"/>
    <w:rsid w:val="00EF6618"/>
    <w:rsid w:val="00F0623E"/>
    <w:rsid w:val="00F12297"/>
    <w:rsid w:val="00F12832"/>
    <w:rsid w:val="00F1299C"/>
    <w:rsid w:val="00F13001"/>
    <w:rsid w:val="00F14040"/>
    <w:rsid w:val="00F20112"/>
    <w:rsid w:val="00F26382"/>
    <w:rsid w:val="00F30830"/>
    <w:rsid w:val="00F3503B"/>
    <w:rsid w:val="00F363E6"/>
    <w:rsid w:val="00F40278"/>
    <w:rsid w:val="00F44E97"/>
    <w:rsid w:val="00F53518"/>
    <w:rsid w:val="00F53E9A"/>
    <w:rsid w:val="00F5505C"/>
    <w:rsid w:val="00F57DBA"/>
    <w:rsid w:val="00F60190"/>
    <w:rsid w:val="00F70659"/>
    <w:rsid w:val="00F743A7"/>
    <w:rsid w:val="00F84FEC"/>
    <w:rsid w:val="00FA21B3"/>
    <w:rsid w:val="00FA41B4"/>
    <w:rsid w:val="00FB01D5"/>
    <w:rsid w:val="00FB5F78"/>
    <w:rsid w:val="00FB728E"/>
    <w:rsid w:val="00FC1D57"/>
    <w:rsid w:val="00FC379E"/>
    <w:rsid w:val="00FD0B47"/>
    <w:rsid w:val="00FD1EB2"/>
    <w:rsid w:val="00FE0410"/>
    <w:rsid w:val="00FE1A12"/>
    <w:rsid w:val="00FE67EE"/>
    <w:rsid w:val="00FF0C12"/>
    <w:rsid w:val="00FF6B8A"/>
    <w:rsid w:val="00FF7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10FEC"/>
    <w:pPr>
      <w:spacing w:line="280" w:lineRule="atLeast"/>
    </w:pPr>
    <w:rPr>
      <w:rFonts w:ascii="Arial" w:hAnsi="Arial" w:cs="Arial"/>
      <w:lang w:eastAsia="zh-TW"/>
    </w:rPr>
  </w:style>
  <w:style w:type="paragraph" w:styleId="berschrift1">
    <w:name w:val="heading 1"/>
    <w:basedOn w:val="Standard"/>
    <w:next w:val="Standard"/>
    <w:qFormat/>
    <w:rsid w:val="001F237C"/>
    <w:pPr>
      <w:keepNext/>
      <w:outlineLvl w:val="0"/>
    </w:pPr>
    <w:rPr>
      <w:b/>
      <w:bCs/>
      <w:kern w:val="32"/>
    </w:rPr>
  </w:style>
  <w:style w:type="paragraph" w:styleId="berschrift2">
    <w:name w:val="heading 2"/>
    <w:basedOn w:val="Standard"/>
    <w:next w:val="Standard"/>
    <w:qFormat/>
    <w:rsid w:val="001F237C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1F237C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3D208E"/>
    <w:pPr>
      <w:tabs>
        <w:tab w:val="center" w:pos="4536"/>
        <w:tab w:val="right" w:pos="9072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3171F1"/>
    <w:pPr>
      <w:spacing w:line="220" w:lineRule="atLeast"/>
      <w:ind w:right="1985"/>
    </w:pPr>
    <w:rPr>
      <w:sz w:val="18"/>
      <w:szCs w:val="18"/>
    </w:rPr>
  </w:style>
  <w:style w:type="paragraph" w:customStyle="1" w:styleId="Absenderzeile">
    <w:name w:val="Absenderzeile"/>
    <w:basedOn w:val="Standard"/>
    <w:rsid w:val="00A37BB3"/>
    <w:pPr>
      <w:spacing w:line="180" w:lineRule="exact"/>
    </w:pPr>
    <w:rPr>
      <w:sz w:val="14"/>
      <w:szCs w:val="14"/>
    </w:rPr>
  </w:style>
  <w:style w:type="paragraph" w:customStyle="1" w:styleId="Untereinheit">
    <w:name w:val="Untereinheit"/>
    <w:basedOn w:val="Universittseinheit"/>
    <w:rsid w:val="00385127"/>
    <w:rPr>
      <w:b w:val="0"/>
      <w:bCs w:val="0"/>
    </w:rPr>
  </w:style>
  <w:style w:type="paragraph" w:styleId="Sprechblasentext">
    <w:name w:val="Balloon Text"/>
    <w:basedOn w:val="Standard"/>
    <w:link w:val="SprechblasentextZchn"/>
    <w:rsid w:val="002D02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2D0256"/>
    <w:rPr>
      <w:rFonts w:ascii="Tahoma" w:hAnsi="Tahoma" w:cs="Tahoma"/>
      <w:sz w:val="16"/>
      <w:szCs w:val="16"/>
      <w:lang w:eastAsia="zh-TW"/>
    </w:rPr>
  </w:style>
  <w:style w:type="paragraph" w:styleId="Listenabsatz">
    <w:name w:val="List Paragraph"/>
    <w:basedOn w:val="Standard"/>
    <w:uiPriority w:val="34"/>
    <w:qFormat/>
    <w:rsid w:val="00CF0465"/>
    <w:pPr>
      <w:ind w:left="720"/>
      <w:contextualSpacing/>
    </w:pPr>
  </w:style>
  <w:style w:type="table" w:styleId="Tabellendesign">
    <w:name w:val="Table Theme"/>
    <w:basedOn w:val="NormaleTabelle"/>
    <w:rsid w:val="004C66F1"/>
    <w:pPr>
      <w:spacing w:line="28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10FEC"/>
    <w:pPr>
      <w:spacing w:line="280" w:lineRule="atLeast"/>
    </w:pPr>
    <w:rPr>
      <w:rFonts w:ascii="Arial" w:hAnsi="Arial" w:cs="Arial"/>
      <w:lang w:eastAsia="zh-TW"/>
    </w:rPr>
  </w:style>
  <w:style w:type="paragraph" w:styleId="berschrift1">
    <w:name w:val="heading 1"/>
    <w:basedOn w:val="Standard"/>
    <w:next w:val="Standard"/>
    <w:qFormat/>
    <w:rsid w:val="001F237C"/>
    <w:pPr>
      <w:keepNext/>
      <w:outlineLvl w:val="0"/>
    </w:pPr>
    <w:rPr>
      <w:b/>
      <w:bCs/>
      <w:kern w:val="32"/>
    </w:rPr>
  </w:style>
  <w:style w:type="paragraph" w:styleId="berschrift2">
    <w:name w:val="heading 2"/>
    <w:basedOn w:val="Standard"/>
    <w:next w:val="Standard"/>
    <w:qFormat/>
    <w:rsid w:val="001F237C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1F237C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3D208E"/>
    <w:pPr>
      <w:tabs>
        <w:tab w:val="center" w:pos="4536"/>
        <w:tab w:val="right" w:pos="9072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3171F1"/>
    <w:pPr>
      <w:spacing w:line="220" w:lineRule="atLeast"/>
      <w:ind w:right="1985"/>
    </w:pPr>
    <w:rPr>
      <w:sz w:val="18"/>
      <w:szCs w:val="18"/>
    </w:rPr>
  </w:style>
  <w:style w:type="paragraph" w:customStyle="1" w:styleId="Absenderzeile">
    <w:name w:val="Absenderzeile"/>
    <w:basedOn w:val="Standard"/>
    <w:rsid w:val="00A37BB3"/>
    <w:pPr>
      <w:spacing w:line="180" w:lineRule="exact"/>
    </w:pPr>
    <w:rPr>
      <w:sz w:val="14"/>
      <w:szCs w:val="14"/>
    </w:rPr>
  </w:style>
  <w:style w:type="paragraph" w:customStyle="1" w:styleId="Untereinheit">
    <w:name w:val="Untereinheit"/>
    <w:basedOn w:val="Universittseinheit"/>
    <w:rsid w:val="00385127"/>
    <w:rPr>
      <w:b w:val="0"/>
      <w:bCs w:val="0"/>
    </w:rPr>
  </w:style>
  <w:style w:type="paragraph" w:styleId="Sprechblasentext">
    <w:name w:val="Balloon Text"/>
    <w:basedOn w:val="Standard"/>
    <w:link w:val="SprechblasentextZchn"/>
    <w:rsid w:val="002D02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2D0256"/>
    <w:rPr>
      <w:rFonts w:ascii="Tahoma" w:hAnsi="Tahoma" w:cs="Tahoma"/>
      <w:sz w:val="16"/>
      <w:szCs w:val="16"/>
      <w:lang w:eastAsia="zh-TW"/>
    </w:rPr>
  </w:style>
  <w:style w:type="paragraph" w:styleId="Listenabsatz">
    <w:name w:val="List Paragraph"/>
    <w:basedOn w:val="Standard"/>
    <w:uiPriority w:val="34"/>
    <w:qFormat/>
    <w:rsid w:val="00CF0465"/>
    <w:pPr>
      <w:ind w:left="720"/>
      <w:contextualSpacing/>
    </w:pPr>
  </w:style>
  <w:style w:type="table" w:styleId="Tabellendesign">
    <w:name w:val="Table Theme"/>
    <w:basedOn w:val="NormaleTabelle"/>
    <w:rsid w:val="004C66F1"/>
    <w:pPr>
      <w:spacing w:line="28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lwe\AppData\Roaming\Microsoft\Templates\UZH_D_Korrespondenz\uzh_brief%20mit%20absender_d_dekme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372BB7-A14C-4615-8395-F5E7706D65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uzh_brief mit absender_d_dekmed</Template>
  <TotalTime>0</TotalTime>
  <Pages>2</Pages>
  <Words>79</Words>
  <Characters>864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Brief</vt:lpstr>
    </vt:vector>
  </TitlesOfParts>
  <Company>Universität Zürich</Company>
  <LinksUpToDate>false</LinksUpToDate>
  <CharactersWithSpaces>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creator>Iris Rothäusler (irotha)</dc:creator>
  <dc:description>Vorlage uzh_brief_mit_absender_d MSO2003 v1 6.5.2010</dc:description>
  <cp:lastModifiedBy>Tanja Otto (totto)</cp:lastModifiedBy>
  <cp:revision>2</cp:revision>
  <cp:lastPrinted>2018-09-11T13:51:00Z</cp:lastPrinted>
  <dcterms:created xsi:type="dcterms:W3CDTF">2018-09-12T14:36:00Z</dcterms:created>
  <dcterms:modified xsi:type="dcterms:W3CDTF">2018-09-12T14:36:00Z</dcterms:modified>
</cp:coreProperties>
</file>