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090C" w:rsidRPr="00A23936" w:rsidRDefault="0093090C" w:rsidP="00E879EB">
      <w:pPr>
        <w:pStyle w:val="Titel1"/>
        <w:rPr>
          <w:rFonts w:ascii="Arial" w:hAnsi="Arial" w:cs="Arial"/>
        </w:rPr>
      </w:pPr>
    </w:p>
    <w:p w:rsidR="00810031" w:rsidRPr="00A23936" w:rsidRDefault="00810031" w:rsidP="00810031">
      <w:pPr>
        <w:rPr>
          <w:b/>
          <w:sz w:val="28"/>
          <w:szCs w:val="28"/>
        </w:rPr>
      </w:pPr>
      <w:r w:rsidRPr="00A23936">
        <w:rPr>
          <w:b/>
          <w:sz w:val="28"/>
          <w:szCs w:val="28"/>
        </w:rPr>
        <w:t>Confirmation of Host Laboratory</w:t>
      </w:r>
    </w:p>
    <w:p w:rsidR="00810031" w:rsidRPr="00A23936" w:rsidRDefault="00810031" w:rsidP="00DB0574">
      <w:pPr>
        <w:rPr>
          <w:sz w:val="22"/>
          <w:szCs w:val="22"/>
        </w:rPr>
      </w:pPr>
    </w:p>
    <w:tbl>
      <w:tblPr>
        <w:tblW w:w="0" w:type="auto"/>
        <w:tblBorders>
          <w:bottom w:val="single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09"/>
        <w:gridCol w:w="2976"/>
        <w:gridCol w:w="5246"/>
      </w:tblGrid>
      <w:tr w:rsidR="004617D7" w:rsidRPr="00A23936" w:rsidTr="00DE1A1F">
        <w:trPr>
          <w:trHeight w:val="669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B0574" w:rsidRPr="00A23936" w:rsidRDefault="00DB0574" w:rsidP="00E47403">
            <w:pPr>
              <w:rPr>
                <w:b/>
                <w:szCs w:val="24"/>
              </w:rPr>
            </w:pPr>
          </w:p>
          <w:p w:rsidR="00DB0574" w:rsidRPr="00A23936" w:rsidRDefault="00DB0574" w:rsidP="00E47403">
            <w:pPr>
              <w:rPr>
                <w:b/>
                <w:szCs w:val="24"/>
              </w:rPr>
            </w:pPr>
            <w:r w:rsidRPr="00A23936">
              <w:rPr>
                <w:b/>
                <w:szCs w:val="24"/>
              </w:rPr>
              <w:t>1</w:t>
            </w:r>
          </w:p>
          <w:p w:rsidR="004617D7" w:rsidRPr="00A23936" w:rsidRDefault="004617D7" w:rsidP="00E47403">
            <w:pPr>
              <w:rPr>
                <w:b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B0574" w:rsidRPr="00A23936" w:rsidRDefault="00DB0574" w:rsidP="00E47403">
            <w:pPr>
              <w:rPr>
                <w:b/>
                <w:szCs w:val="24"/>
              </w:rPr>
            </w:pPr>
          </w:p>
          <w:p w:rsidR="004617D7" w:rsidRPr="00A23936" w:rsidRDefault="00DB0574" w:rsidP="00E47403">
            <w:pPr>
              <w:rPr>
                <w:b/>
                <w:szCs w:val="24"/>
              </w:rPr>
            </w:pPr>
            <w:r w:rsidRPr="00A23936">
              <w:rPr>
                <w:b/>
                <w:szCs w:val="24"/>
              </w:rPr>
              <w:t>N</w:t>
            </w:r>
            <w:r w:rsidR="004617D7" w:rsidRPr="00A23936">
              <w:rPr>
                <w:b/>
                <w:szCs w:val="24"/>
              </w:rPr>
              <w:t>ame of Applicant</w:t>
            </w:r>
          </w:p>
          <w:p w:rsidR="004617D7" w:rsidRPr="00A23936" w:rsidRDefault="004617D7" w:rsidP="00E47403">
            <w:pPr>
              <w:rPr>
                <w:szCs w:val="24"/>
              </w:rPr>
            </w:pPr>
          </w:p>
        </w:tc>
        <w:tc>
          <w:tcPr>
            <w:tcW w:w="5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B0574" w:rsidRPr="00A23936" w:rsidRDefault="00DB0574" w:rsidP="00E47403">
            <w:pPr>
              <w:rPr>
                <w:szCs w:val="24"/>
              </w:rPr>
            </w:pPr>
          </w:p>
          <w:p w:rsidR="004617D7" w:rsidRPr="00A23936" w:rsidRDefault="00796DE4" w:rsidP="00E47403">
            <w:pPr>
              <w:rPr>
                <w:szCs w:val="24"/>
              </w:rPr>
            </w:pPr>
            <w:r w:rsidRPr="00A23936">
              <w:rPr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A23936">
              <w:rPr>
                <w:szCs w:val="24"/>
              </w:rPr>
              <w:instrText xml:space="preserve"> FORMTEXT </w:instrText>
            </w:r>
            <w:r w:rsidRPr="00A23936">
              <w:rPr>
                <w:szCs w:val="24"/>
              </w:rPr>
            </w:r>
            <w:r w:rsidRPr="00A23936">
              <w:rPr>
                <w:szCs w:val="24"/>
              </w:rPr>
              <w:fldChar w:fldCharType="separate"/>
            </w:r>
            <w:r w:rsidRPr="00A23936">
              <w:rPr>
                <w:noProof/>
                <w:szCs w:val="24"/>
              </w:rPr>
              <w:t> </w:t>
            </w:r>
            <w:r w:rsidRPr="00A23936">
              <w:rPr>
                <w:noProof/>
                <w:szCs w:val="24"/>
              </w:rPr>
              <w:t> </w:t>
            </w:r>
            <w:r w:rsidRPr="00A23936">
              <w:rPr>
                <w:noProof/>
                <w:szCs w:val="24"/>
              </w:rPr>
              <w:t> </w:t>
            </w:r>
            <w:r w:rsidRPr="00A23936">
              <w:rPr>
                <w:noProof/>
                <w:szCs w:val="24"/>
              </w:rPr>
              <w:t> </w:t>
            </w:r>
            <w:r w:rsidRPr="00A23936">
              <w:rPr>
                <w:noProof/>
                <w:szCs w:val="24"/>
              </w:rPr>
              <w:t> </w:t>
            </w:r>
            <w:r w:rsidRPr="00A23936">
              <w:rPr>
                <w:szCs w:val="24"/>
              </w:rPr>
              <w:fldChar w:fldCharType="end"/>
            </w:r>
          </w:p>
        </w:tc>
      </w:tr>
      <w:tr w:rsidR="004617D7" w:rsidRPr="00A23936" w:rsidTr="00DE1A1F"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</w:tcPr>
          <w:p w:rsidR="004617D7" w:rsidRPr="00A23936" w:rsidRDefault="004617D7" w:rsidP="00E47403">
            <w:pPr>
              <w:rPr>
                <w:sz w:val="22"/>
                <w:szCs w:val="24"/>
              </w:rPr>
            </w:pPr>
          </w:p>
          <w:p w:rsidR="004617D7" w:rsidRPr="00A23936" w:rsidRDefault="004617D7" w:rsidP="00E47403">
            <w:pPr>
              <w:rPr>
                <w:b/>
                <w:sz w:val="22"/>
                <w:szCs w:val="24"/>
              </w:rPr>
            </w:pPr>
            <w:r w:rsidRPr="00A23936">
              <w:rPr>
                <w:b/>
                <w:sz w:val="22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</w:tcBorders>
            <w:shd w:val="clear" w:color="auto" w:fill="auto"/>
          </w:tcPr>
          <w:p w:rsidR="004617D7" w:rsidRPr="00A23936" w:rsidRDefault="004617D7" w:rsidP="00E47403">
            <w:pPr>
              <w:rPr>
                <w:szCs w:val="24"/>
              </w:rPr>
            </w:pPr>
          </w:p>
          <w:p w:rsidR="00DB0574" w:rsidRPr="00A23936" w:rsidRDefault="004617D7" w:rsidP="00E47403">
            <w:pPr>
              <w:rPr>
                <w:szCs w:val="24"/>
              </w:rPr>
            </w:pPr>
            <w:r w:rsidRPr="00A23936">
              <w:rPr>
                <w:b/>
                <w:szCs w:val="24"/>
              </w:rPr>
              <w:t>Life Science School</w:t>
            </w:r>
            <w:r w:rsidRPr="00A23936">
              <w:rPr>
                <w:szCs w:val="24"/>
              </w:rPr>
              <w:t xml:space="preserve"> </w:t>
            </w:r>
          </w:p>
          <w:p w:rsidR="004617D7" w:rsidRPr="00A23936" w:rsidRDefault="00AC66B0" w:rsidP="00AC66B0">
            <w:pPr>
              <w:spacing w:line="180" w:lineRule="atLeast"/>
              <w:rPr>
                <w:sz w:val="14"/>
                <w:szCs w:val="16"/>
              </w:rPr>
            </w:pPr>
            <w:r w:rsidRPr="00A23936">
              <w:rPr>
                <w:sz w:val="14"/>
                <w:szCs w:val="16"/>
              </w:rPr>
              <w:t xml:space="preserve">(List here </w:t>
            </w:r>
            <w:r w:rsidR="00796DE4" w:rsidRPr="00A23936">
              <w:rPr>
                <w:sz w:val="14"/>
                <w:szCs w:val="16"/>
              </w:rPr>
              <w:t xml:space="preserve">the </w:t>
            </w:r>
            <w:r w:rsidRPr="00A23936">
              <w:rPr>
                <w:sz w:val="14"/>
                <w:szCs w:val="16"/>
              </w:rPr>
              <w:t>Life Science sc</w:t>
            </w:r>
            <w:r w:rsidR="00923198">
              <w:rPr>
                <w:sz w:val="14"/>
                <w:szCs w:val="16"/>
              </w:rPr>
              <w:t xml:space="preserve">hool the applicant will </w:t>
            </w:r>
            <w:r w:rsidRPr="00A23936">
              <w:rPr>
                <w:sz w:val="14"/>
                <w:szCs w:val="16"/>
              </w:rPr>
              <w:t>join upon acceptance into the MD-PhD Program)</w:t>
            </w:r>
          </w:p>
          <w:p w:rsidR="00DB0574" w:rsidRPr="00A23936" w:rsidRDefault="00DB0574" w:rsidP="00E47403">
            <w:pPr>
              <w:rPr>
                <w:b/>
                <w:sz w:val="22"/>
                <w:szCs w:val="24"/>
              </w:rPr>
            </w:pPr>
          </w:p>
        </w:tc>
        <w:tc>
          <w:tcPr>
            <w:tcW w:w="5246" w:type="dxa"/>
            <w:tcBorders>
              <w:top w:val="single" w:sz="4" w:space="0" w:color="auto"/>
            </w:tcBorders>
            <w:shd w:val="clear" w:color="auto" w:fill="auto"/>
          </w:tcPr>
          <w:p w:rsidR="004617D7" w:rsidRPr="00A23936" w:rsidRDefault="004617D7" w:rsidP="009E3A69">
            <w:pPr>
              <w:rPr>
                <w:sz w:val="22"/>
                <w:szCs w:val="24"/>
              </w:rPr>
            </w:pPr>
          </w:p>
          <w:p w:rsidR="004617D7" w:rsidRPr="00A23936" w:rsidRDefault="00796DE4" w:rsidP="00905461">
            <w:pPr>
              <w:rPr>
                <w:sz w:val="22"/>
                <w:szCs w:val="24"/>
              </w:rPr>
            </w:pPr>
            <w:r w:rsidRPr="00A23936">
              <w:rPr>
                <w:sz w:val="22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A23936">
              <w:rPr>
                <w:sz w:val="22"/>
                <w:szCs w:val="24"/>
              </w:rPr>
              <w:instrText xml:space="preserve"> FORMTEXT </w:instrText>
            </w:r>
            <w:r w:rsidRPr="00A23936">
              <w:rPr>
                <w:sz w:val="22"/>
                <w:szCs w:val="24"/>
              </w:rPr>
            </w:r>
            <w:r w:rsidRPr="00A23936">
              <w:rPr>
                <w:sz w:val="22"/>
                <w:szCs w:val="24"/>
              </w:rPr>
              <w:fldChar w:fldCharType="separate"/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sz w:val="22"/>
                <w:szCs w:val="24"/>
              </w:rPr>
              <w:fldChar w:fldCharType="end"/>
            </w:r>
          </w:p>
        </w:tc>
      </w:tr>
    </w:tbl>
    <w:p w:rsidR="00810031" w:rsidRPr="00A23936" w:rsidRDefault="00810031" w:rsidP="00810031">
      <w:pPr>
        <w:rPr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09"/>
        <w:gridCol w:w="2976"/>
        <w:gridCol w:w="5246"/>
      </w:tblGrid>
      <w:tr w:rsidR="004617D7" w:rsidRPr="00A23936" w:rsidTr="00DE1A1F">
        <w:tc>
          <w:tcPr>
            <w:tcW w:w="709" w:type="dxa"/>
            <w:shd w:val="clear" w:color="auto" w:fill="auto"/>
          </w:tcPr>
          <w:p w:rsidR="004617D7" w:rsidRPr="00A23936" w:rsidRDefault="004617D7" w:rsidP="00E47403">
            <w:pPr>
              <w:rPr>
                <w:b/>
                <w:sz w:val="22"/>
                <w:szCs w:val="24"/>
              </w:rPr>
            </w:pPr>
            <w:r w:rsidRPr="00A23936">
              <w:rPr>
                <w:b/>
                <w:sz w:val="22"/>
                <w:szCs w:val="24"/>
              </w:rPr>
              <w:t>3</w:t>
            </w:r>
          </w:p>
        </w:tc>
        <w:tc>
          <w:tcPr>
            <w:tcW w:w="2976" w:type="dxa"/>
            <w:shd w:val="clear" w:color="auto" w:fill="auto"/>
          </w:tcPr>
          <w:p w:rsidR="004617D7" w:rsidRPr="00A23936" w:rsidRDefault="004617D7" w:rsidP="00E47403">
            <w:pPr>
              <w:rPr>
                <w:b/>
                <w:sz w:val="22"/>
                <w:szCs w:val="24"/>
              </w:rPr>
            </w:pPr>
            <w:r w:rsidRPr="00A23936">
              <w:rPr>
                <w:b/>
                <w:sz w:val="22"/>
                <w:szCs w:val="24"/>
              </w:rPr>
              <w:t>Name of Supervisor</w:t>
            </w:r>
          </w:p>
          <w:p w:rsidR="004617D7" w:rsidRPr="00A23936" w:rsidRDefault="004617D7" w:rsidP="00E47403">
            <w:pPr>
              <w:rPr>
                <w:sz w:val="22"/>
                <w:szCs w:val="24"/>
              </w:rPr>
            </w:pPr>
          </w:p>
        </w:tc>
        <w:tc>
          <w:tcPr>
            <w:tcW w:w="5246" w:type="dxa"/>
            <w:shd w:val="clear" w:color="auto" w:fill="auto"/>
          </w:tcPr>
          <w:p w:rsidR="004617D7" w:rsidRPr="00A23936" w:rsidRDefault="00796DE4" w:rsidP="00E47403">
            <w:pPr>
              <w:rPr>
                <w:sz w:val="22"/>
                <w:szCs w:val="24"/>
              </w:rPr>
            </w:pPr>
            <w:r w:rsidRPr="00A23936">
              <w:rPr>
                <w:sz w:val="22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A23936">
              <w:rPr>
                <w:sz w:val="22"/>
                <w:szCs w:val="24"/>
              </w:rPr>
              <w:instrText xml:space="preserve"> FORMTEXT </w:instrText>
            </w:r>
            <w:r w:rsidRPr="00A23936">
              <w:rPr>
                <w:sz w:val="22"/>
                <w:szCs w:val="24"/>
              </w:rPr>
            </w:r>
            <w:r w:rsidRPr="00A23936">
              <w:rPr>
                <w:sz w:val="22"/>
                <w:szCs w:val="24"/>
              </w:rPr>
              <w:fldChar w:fldCharType="separate"/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sz w:val="22"/>
                <w:szCs w:val="24"/>
              </w:rPr>
              <w:fldChar w:fldCharType="end"/>
            </w:r>
          </w:p>
        </w:tc>
      </w:tr>
      <w:tr w:rsidR="004617D7" w:rsidRPr="00A23936" w:rsidTr="00DE1A1F">
        <w:tc>
          <w:tcPr>
            <w:tcW w:w="709" w:type="dxa"/>
            <w:shd w:val="clear" w:color="auto" w:fill="auto"/>
          </w:tcPr>
          <w:p w:rsidR="004617D7" w:rsidRPr="00A23936" w:rsidRDefault="004617D7" w:rsidP="00E47403">
            <w:pPr>
              <w:rPr>
                <w:sz w:val="22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4617D7" w:rsidRPr="00A23936" w:rsidRDefault="004617D7" w:rsidP="00E47403">
            <w:pPr>
              <w:rPr>
                <w:szCs w:val="24"/>
              </w:rPr>
            </w:pPr>
            <w:r w:rsidRPr="00A23936">
              <w:rPr>
                <w:szCs w:val="24"/>
              </w:rPr>
              <w:t>Institute</w:t>
            </w:r>
          </w:p>
          <w:p w:rsidR="004617D7" w:rsidRPr="00A23936" w:rsidRDefault="004617D7" w:rsidP="00E47403">
            <w:pPr>
              <w:rPr>
                <w:szCs w:val="24"/>
              </w:rPr>
            </w:pPr>
          </w:p>
        </w:tc>
        <w:tc>
          <w:tcPr>
            <w:tcW w:w="5246" w:type="dxa"/>
            <w:shd w:val="clear" w:color="auto" w:fill="auto"/>
          </w:tcPr>
          <w:p w:rsidR="004617D7" w:rsidRPr="00A23936" w:rsidRDefault="00796DE4" w:rsidP="00905461">
            <w:pPr>
              <w:rPr>
                <w:sz w:val="22"/>
                <w:szCs w:val="24"/>
              </w:rPr>
            </w:pPr>
            <w:r w:rsidRPr="00A23936">
              <w:rPr>
                <w:sz w:val="22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A23936">
              <w:rPr>
                <w:sz w:val="22"/>
                <w:szCs w:val="24"/>
              </w:rPr>
              <w:instrText xml:space="preserve"> FORMTEXT </w:instrText>
            </w:r>
            <w:r w:rsidRPr="00A23936">
              <w:rPr>
                <w:sz w:val="22"/>
                <w:szCs w:val="24"/>
              </w:rPr>
            </w:r>
            <w:r w:rsidRPr="00A23936">
              <w:rPr>
                <w:sz w:val="22"/>
                <w:szCs w:val="24"/>
              </w:rPr>
              <w:fldChar w:fldCharType="separate"/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sz w:val="22"/>
                <w:szCs w:val="24"/>
              </w:rPr>
              <w:fldChar w:fldCharType="end"/>
            </w:r>
          </w:p>
        </w:tc>
      </w:tr>
      <w:tr w:rsidR="004617D7" w:rsidRPr="00A23936" w:rsidTr="00DE1A1F"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4617D7" w:rsidRPr="00A23936" w:rsidRDefault="004617D7" w:rsidP="00E47403">
            <w:pPr>
              <w:rPr>
                <w:sz w:val="22"/>
                <w:szCs w:val="24"/>
              </w:rPr>
            </w:pPr>
          </w:p>
        </w:tc>
        <w:tc>
          <w:tcPr>
            <w:tcW w:w="2976" w:type="dxa"/>
            <w:tcBorders>
              <w:bottom w:val="single" w:sz="4" w:space="0" w:color="auto"/>
            </w:tcBorders>
            <w:shd w:val="clear" w:color="auto" w:fill="auto"/>
          </w:tcPr>
          <w:p w:rsidR="004617D7" w:rsidRPr="00A23936" w:rsidRDefault="00DE1A1F" w:rsidP="00DE1A1F">
            <w:pPr>
              <w:rPr>
                <w:szCs w:val="24"/>
              </w:rPr>
            </w:pPr>
            <w:r>
              <w:rPr>
                <w:szCs w:val="24"/>
              </w:rPr>
              <w:t xml:space="preserve">Peer-reviewed funding: SNF, ERC, NIH, or similar </w:t>
            </w:r>
            <w:r w:rsidR="004617D7" w:rsidRPr="00A23936">
              <w:rPr>
                <w:szCs w:val="24"/>
              </w:rPr>
              <w:t>(required)</w:t>
            </w:r>
          </w:p>
        </w:tc>
        <w:tc>
          <w:tcPr>
            <w:tcW w:w="5246" w:type="dxa"/>
            <w:tcBorders>
              <w:bottom w:val="single" w:sz="4" w:space="0" w:color="auto"/>
            </w:tcBorders>
            <w:shd w:val="clear" w:color="auto" w:fill="auto"/>
          </w:tcPr>
          <w:p w:rsidR="004617D7" w:rsidRPr="00A23936" w:rsidRDefault="00905461" w:rsidP="00E47403">
            <w:pPr>
              <w:rPr>
                <w:szCs w:val="24"/>
              </w:rPr>
            </w:pPr>
            <w:r w:rsidRPr="00A23936">
              <w:rPr>
                <w:szCs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Kontrollkästchen1"/>
            <w:r w:rsidRPr="00A23936">
              <w:rPr>
                <w:szCs w:val="24"/>
              </w:rPr>
              <w:instrText xml:space="preserve"> FORMCHECKBOX </w:instrText>
            </w:r>
            <w:r w:rsidR="000E044E">
              <w:rPr>
                <w:szCs w:val="24"/>
              </w:rPr>
            </w:r>
            <w:r w:rsidR="000E044E">
              <w:rPr>
                <w:szCs w:val="24"/>
              </w:rPr>
              <w:fldChar w:fldCharType="separate"/>
            </w:r>
            <w:r w:rsidRPr="00A23936">
              <w:rPr>
                <w:szCs w:val="24"/>
              </w:rPr>
              <w:fldChar w:fldCharType="end"/>
            </w:r>
            <w:bookmarkEnd w:id="0"/>
            <w:r w:rsidR="00796DE4" w:rsidRPr="00A23936">
              <w:rPr>
                <w:szCs w:val="24"/>
              </w:rPr>
              <w:t xml:space="preserve"> Yes – </w:t>
            </w:r>
            <w:r w:rsidR="00DE1A1F">
              <w:rPr>
                <w:szCs w:val="24"/>
              </w:rPr>
              <w:t>details</w:t>
            </w:r>
            <w:r w:rsidR="004617D7" w:rsidRPr="00A23936">
              <w:rPr>
                <w:szCs w:val="24"/>
              </w:rPr>
              <w:t xml:space="preserve">: </w:t>
            </w:r>
            <w:r w:rsidR="00796DE4" w:rsidRPr="00A23936">
              <w:rPr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796DE4" w:rsidRPr="00A23936">
              <w:rPr>
                <w:szCs w:val="24"/>
              </w:rPr>
              <w:instrText xml:space="preserve"> FORMTEXT </w:instrText>
            </w:r>
            <w:r w:rsidR="00796DE4" w:rsidRPr="00A23936">
              <w:rPr>
                <w:szCs w:val="24"/>
              </w:rPr>
            </w:r>
            <w:r w:rsidR="00796DE4" w:rsidRPr="00A23936">
              <w:rPr>
                <w:szCs w:val="24"/>
              </w:rPr>
              <w:fldChar w:fldCharType="separate"/>
            </w:r>
            <w:r w:rsidR="00796DE4" w:rsidRPr="00A23936">
              <w:rPr>
                <w:noProof/>
                <w:szCs w:val="24"/>
              </w:rPr>
              <w:t> </w:t>
            </w:r>
            <w:r w:rsidR="00796DE4" w:rsidRPr="00A23936">
              <w:rPr>
                <w:noProof/>
                <w:szCs w:val="24"/>
              </w:rPr>
              <w:t> </w:t>
            </w:r>
            <w:r w:rsidR="00796DE4" w:rsidRPr="00A23936">
              <w:rPr>
                <w:noProof/>
                <w:szCs w:val="24"/>
              </w:rPr>
              <w:t> </w:t>
            </w:r>
            <w:r w:rsidR="00796DE4" w:rsidRPr="00A23936">
              <w:rPr>
                <w:noProof/>
                <w:szCs w:val="24"/>
              </w:rPr>
              <w:t> </w:t>
            </w:r>
            <w:r w:rsidR="00796DE4" w:rsidRPr="00A23936">
              <w:rPr>
                <w:noProof/>
                <w:szCs w:val="24"/>
              </w:rPr>
              <w:t> </w:t>
            </w:r>
            <w:r w:rsidR="00796DE4" w:rsidRPr="00A23936">
              <w:rPr>
                <w:szCs w:val="24"/>
              </w:rPr>
              <w:fldChar w:fldCharType="end"/>
            </w:r>
          </w:p>
          <w:p w:rsidR="004617D7" w:rsidRPr="00A23936" w:rsidRDefault="004617D7" w:rsidP="00E47403">
            <w:pPr>
              <w:rPr>
                <w:szCs w:val="24"/>
              </w:rPr>
            </w:pPr>
            <w:r w:rsidRPr="00A23936">
              <w:rPr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2"/>
            <w:r w:rsidRPr="00A23936">
              <w:rPr>
                <w:szCs w:val="24"/>
              </w:rPr>
              <w:instrText xml:space="preserve"> FORMCHECKBOX </w:instrText>
            </w:r>
            <w:r w:rsidR="000E044E">
              <w:rPr>
                <w:szCs w:val="24"/>
              </w:rPr>
            </w:r>
            <w:r w:rsidR="000E044E">
              <w:rPr>
                <w:szCs w:val="24"/>
              </w:rPr>
              <w:fldChar w:fldCharType="separate"/>
            </w:r>
            <w:r w:rsidRPr="00A23936">
              <w:rPr>
                <w:szCs w:val="24"/>
              </w:rPr>
              <w:fldChar w:fldCharType="end"/>
            </w:r>
            <w:bookmarkEnd w:id="1"/>
            <w:r w:rsidRPr="00A23936">
              <w:rPr>
                <w:szCs w:val="24"/>
              </w:rPr>
              <w:t xml:space="preserve"> No</w:t>
            </w:r>
          </w:p>
          <w:p w:rsidR="004617D7" w:rsidRPr="00A23936" w:rsidRDefault="004617D7" w:rsidP="00E47403">
            <w:pPr>
              <w:rPr>
                <w:szCs w:val="24"/>
              </w:rPr>
            </w:pPr>
          </w:p>
        </w:tc>
      </w:tr>
      <w:tr w:rsidR="004617D7" w:rsidRPr="00A23936" w:rsidTr="00DE1A1F">
        <w:tblPrEx>
          <w:tblLook w:val="04A0" w:firstRow="1" w:lastRow="0" w:firstColumn="1" w:lastColumn="0" w:noHBand="0" w:noVBand="1"/>
        </w:tblPrEx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4617D7" w:rsidRPr="00A23936" w:rsidRDefault="004617D7" w:rsidP="004617D7">
            <w:pPr>
              <w:rPr>
                <w:b/>
                <w:sz w:val="22"/>
                <w:szCs w:val="24"/>
              </w:rPr>
            </w:pPr>
            <w:r w:rsidRPr="00A23936">
              <w:rPr>
                <w:b/>
                <w:sz w:val="22"/>
                <w:szCs w:val="24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B0574" w:rsidRPr="00A23936" w:rsidRDefault="004617D7" w:rsidP="004617D7">
            <w:pPr>
              <w:rPr>
                <w:szCs w:val="24"/>
              </w:rPr>
            </w:pPr>
            <w:r w:rsidRPr="00A23936">
              <w:rPr>
                <w:szCs w:val="24"/>
              </w:rPr>
              <w:t xml:space="preserve">Is the supervisor a member </w:t>
            </w:r>
          </w:p>
          <w:p w:rsidR="00DB0574" w:rsidRPr="00A23936" w:rsidRDefault="004617D7" w:rsidP="004617D7">
            <w:pPr>
              <w:rPr>
                <w:szCs w:val="24"/>
              </w:rPr>
            </w:pPr>
            <w:r w:rsidRPr="00A23936">
              <w:rPr>
                <w:szCs w:val="24"/>
              </w:rPr>
              <w:t xml:space="preserve">of the proposed Life </w:t>
            </w:r>
          </w:p>
          <w:p w:rsidR="004617D7" w:rsidRPr="00A23936" w:rsidRDefault="004617D7" w:rsidP="004617D7">
            <w:pPr>
              <w:rPr>
                <w:szCs w:val="24"/>
              </w:rPr>
            </w:pPr>
            <w:r w:rsidRPr="00A23936">
              <w:rPr>
                <w:szCs w:val="24"/>
              </w:rPr>
              <w:t>Science School?</w:t>
            </w:r>
            <w:r w:rsidR="00DB0574" w:rsidRPr="00A23936">
              <w:rPr>
                <w:szCs w:val="24"/>
              </w:rPr>
              <w:t xml:space="preserve"> (see 2)</w:t>
            </w:r>
          </w:p>
        </w:tc>
        <w:tc>
          <w:tcPr>
            <w:tcW w:w="5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4617D7" w:rsidRPr="00A23936" w:rsidRDefault="00905461" w:rsidP="004617D7">
            <w:pPr>
              <w:rPr>
                <w:szCs w:val="24"/>
              </w:rPr>
            </w:pPr>
            <w:r w:rsidRPr="00A23936">
              <w:rPr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3936">
              <w:rPr>
                <w:szCs w:val="24"/>
              </w:rPr>
              <w:instrText xml:space="preserve"> FORMCHECKBOX </w:instrText>
            </w:r>
            <w:r w:rsidR="000E044E">
              <w:rPr>
                <w:szCs w:val="24"/>
              </w:rPr>
            </w:r>
            <w:r w:rsidR="000E044E">
              <w:rPr>
                <w:szCs w:val="24"/>
              </w:rPr>
              <w:fldChar w:fldCharType="separate"/>
            </w:r>
            <w:r w:rsidRPr="00A23936">
              <w:rPr>
                <w:szCs w:val="24"/>
              </w:rPr>
              <w:fldChar w:fldCharType="end"/>
            </w:r>
            <w:r w:rsidR="004617D7" w:rsidRPr="00A23936">
              <w:rPr>
                <w:szCs w:val="24"/>
              </w:rPr>
              <w:t xml:space="preserve"> Yes </w:t>
            </w:r>
          </w:p>
          <w:p w:rsidR="004617D7" w:rsidRPr="00A23936" w:rsidRDefault="004617D7" w:rsidP="004617D7">
            <w:pPr>
              <w:rPr>
                <w:szCs w:val="24"/>
              </w:rPr>
            </w:pPr>
          </w:p>
          <w:p w:rsidR="004617D7" w:rsidRPr="00A23936" w:rsidRDefault="004617D7" w:rsidP="004617D7">
            <w:pPr>
              <w:rPr>
                <w:szCs w:val="24"/>
              </w:rPr>
            </w:pPr>
            <w:r w:rsidRPr="00A23936">
              <w:rPr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3936">
              <w:rPr>
                <w:szCs w:val="24"/>
              </w:rPr>
              <w:instrText xml:space="preserve"> FORMCHECKBOX </w:instrText>
            </w:r>
            <w:r w:rsidR="000E044E">
              <w:rPr>
                <w:szCs w:val="24"/>
              </w:rPr>
            </w:r>
            <w:r w:rsidR="000E044E">
              <w:rPr>
                <w:szCs w:val="24"/>
              </w:rPr>
              <w:fldChar w:fldCharType="separate"/>
            </w:r>
            <w:r w:rsidRPr="00A23936">
              <w:rPr>
                <w:szCs w:val="24"/>
              </w:rPr>
              <w:fldChar w:fldCharType="end"/>
            </w:r>
            <w:r w:rsidRPr="00A23936">
              <w:rPr>
                <w:szCs w:val="24"/>
              </w:rPr>
              <w:t xml:space="preserve"> No</w:t>
            </w:r>
          </w:p>
          <w:p w:rsidR="004617D7" w:rsidRPr="00A23936" w:rsidRDefault="004617D7" w:rsidP="004617D7">
            <w:pPr>
              <w:rPr>
                <w:szCs w:val="24"/>
              </w:rPr>
            </w:pPr>
          </w:p>
        </w:tc>
      </w:tr>
      <w:tr w:rsidR="004617D7" w:rsidRPr="00A23936" w:rsidTr="00DE1A1F">
        <w:tblPrEx>
          <w:tblLook w:val="04A0" w:firstRow="1" w:lastRow="0" w:firstColumn="1" w:lastColumn="0" w:noHBand="0" w:noVBand="1"/>
        </w:tblPrEx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23936" w:rsidRPr="00A23936" w:rsidRDefault="00A23936" w:rsidP="004617D7">
            <w:pPr>
              <w:rPr>
                <w:b/>
                <w:sz w:val="22"/>
                <w:szCs w:val="24"/>
              </w:rPr>
            </w:pPr>
          </w:p>
          <w:p w:rsidR="004617D7" w:rsidRPr="00A23936" w:rsidRDefault="004617D7" w:rsidP="004617D7">
            <w:pPr>
              <w:rPr>
                <w:b/>
                <w:sz w:val="22"/>
                <w:szCs w:val="24"/>
              </w:rPr>
            </w:pPr>
            <w:r w:rsidRPr="00A23936">
              <w:rPr>
                <w:b/>
                <w:sz w:val="22"/>
                <w:szCs w:val="24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23936" w:rsidRPr="00A23936" w:rsidRDefault="00A23936" w:rsidP="004617D7">
            <w:pPr>
              <w:rPr>
                <w:b/>
                <w:sz w:val="22"/>
                <w:szCs w:val="24"/>
              </w:rPr>
            </w:pPr>
          </w:p>
          <w:p w:rsidR="004617D7" w:rsidRPr="00A23936" w:rsidRDefault="00796DE4" w:rsidP="004617D7">
            <w:pPr>
              <w:rPr>
                <w:sz w:val="22"/>
                <w:szCs w:val="24"/>
              </w:rPr>
            </w:pPr>
            <w:r w:rsidRPr="00A23936">
              <w:rPr>
                <w:b/>
                <w:sz w:val="22"/>
                <w:szCs w:val="24"/>
              </w:rPr>
              <w:t xml:space="preserve">Responsible </w:t>
            </w:r>
            <w:r w:rsidR="00A23936" w:rsidRPr="00A23936">
              <w:rPr>
                <w:b/>
                <w:sz w:val="22"/>
                <w:szCs w:val="24"/>
              </w:rPr>
              <w:t>MNF</w:t>
            </w:r>
            <w:r w:rsidRPr="00A23936">
              <w:rPr>
                <w:b/>
                <w:sz w:val="22"/>
                <w:szCs w:val="24"/>
              </w:rPr>
              <w:t xml:space="preserve"> Faculty member</w:t>
            </w:r>
            <w:r w:rsidR="004617D7" w:rsidRPr="00A23936">
              <w:rPr>
                <w:sz w:val="22"/>
                <w:szCs w:val="24"/>
              </w:rPr>
              <w:t>:</w:t>
            </w:r>
          </w:p>
          <w:p w:rsidR="00AC66B0" w:rsidRPr="00A23936" w:rsidRDefault="00AC66B0" w:rsidP="00796DE4">
            <w:pPr>
              <w:spacing w:line="180" w:lineRule="atLeast"/>
              <w:rPr>
                <w:sz w:val="14"/>
                <w:szCs w:val="16"/>
              </w:rPr>
            </w:pPr>
            <w:r w:rsidRPr="00A23936">
              <w:rPr>
                <w:sz w:val="14"/>
                <w:szCs w:val="16"/>
              </w:rPr>
              <w:t>(</w:t>
            </w:r>
            <w:r w:rsidR="00796DE4" w:rsidRPr="00A23936">
              <w:rPr>
                <w:sz w:val="14"/>
                <w:szCs w:val="16"/>
              </w:rPr>
              <w:t xml:space="preserve">or person with the </w:t>
            </w:r>
            <w:r w:rsidR="00796DE4" w:rsidRPr="00A23936">
              <w:rPr>
                <w:b/>
                <w:sz w:val="14"/>
                <w:szCs w:val="16"/>
              </w:rPr>
              <w:t>Promotionsrecht</w:t>
            </w:r>
            <w:r w:rsidR="00796DE4" w:rsidRPr="00A23936">
              <w:rPr>
                <w:sz w:val="14"/>
                <w:szCs w:val="16"/>
              </w:rPr>
              <w:t xml:space="preserve"> at the Science Faculty</w:t>
            </w:r>
            <w:r w:rsidRPr="00A23936">
              <w:rPr>
                <w:sz w:val="14"/>
                <w:szCs w:val="16"/>
              </w:rPr>
              <w:t>)</w:t>
            </w:r>
          </w:p>
          <w:p w:rsidR="00796DE4" w:rsidRPr="00A23936" w:rsidRDefault="00796DE4" w:rsidP="00796DE4">
            <w:pPr>
              <w:spacing w:line="180" w:lineRule="atLeast"/>
              <w:rPr>
                <w:b/>
                <w:sz w:val="14"/>
                <w:szCs w:val="16"/>
              </w:rPr>
            </w:pPr>
          </w:p>
        </w:tc>
        <w:tc>
          <w:tcPr>
            <w:tcW w:w="5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4617D7" w:rsidRPr="00A23936" w:rsidRDefault="004617D7" w:rsidP="004617D7">
            <w:pPr>
              <w:rPr>
                <w:sz w:val="22"/>
                <w:szCs w:val="24"/>
              </w:rPr>
            </w:pPr>
          </w:p>
          <w:p w:rsidR="00796DE4" w:rsidRPr="00A23936" w:rsidRDefault="00796DE4" w:rsidP="00796DE4">
            <w:pPr>
              <w:rPr>
                <w:sz w:val="22"/>
                <w:szCs w:val="24"/>
              </w:rPr>
            </w:pPr>
            <w:r w:rsidRPr="00A23936">
              <w:rPr>
                <w:sz w:val="22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A23936">
              <w:rPr>
                <w:sz w:val="22"/>
                <w:szCs w:val="24"/>
              </w:rPr>
              <w:instrText xml:space="preserve"> FORMTEXT </w:instrText>
            </w:r>
            <w:r w:rsidRPr="00A23936">
              <w:rPr>
                <w:sz w:val="22"/>
                <w:szCs w:val="24"/>
              </w:rPr>
            </w:r>
            <w:r w:rsidRPr="00A23936">
              <w:rPr>
                <w:sz w:val="22"/>
                <w:szCs w:val="24"/>
              </w:rPr>
              <w:fldChar w:fldCharType="separate"/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sz w:val="22"/>
                <w:szCs w:val="24"/>
              </w:rPr>
              <w:fldChar w:fldCharType="end"/>
            </w:r>
          </w:p>
          <w:p w:rsidR="00796DE4" w:rsidRPr="00A23936" w:rsidRDefault="00796DE4" w:rsidP="00796DE4">
            <w:pPr>
              <w:rPr>
                <w:sz w:val="22"/>
                <w:szCs w:val="24"/>
              </w:rPr>
            </w:pPr>
          </w:p>
        </w:tc>
      </w:tr>
      <w:tr w:rsidR="00A23936" w:rsidRPr="00A23936" w:rsidTr="00DE1A1F">
        <w:tblPrEx>
          <w:tblLook w:val="04A0" w:firstRow="1" w:lastRow="0" w:firstColumn="1" w:lastColumn="0" w:noHBand="0" w:noVBand="1"/>
        </w:tblPrEx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23936" w:rsidRPr="00A23936" w:rsidRDefault="00A23936" w:rsidP="00F81674">
            <w:pPr>
              <w:rPr>
                <w:b/>
                <w:sz w:val="22"/>
                <w:szCs w:val="24"/>
              </w:rPr>
            </w:pPr>
          </w:p>
          <w:p w:rsidR="00A23936" w:rsidRPr="00A23936" w:rsidRDefault="00A23936" w:rsidP="00F81674">
            <w:pPr>
              <w:rPr>
                <w:b/>
                <w:sz w:val="22"/>
                <w:szCs w:val="24"/>
              </w:rPr>
            </w:pPr>
            <w:r w:rsidRPr="00A23936">
              <w:rPr>
                <w:b/>
                <w:sz w:val="22"/>
                <w:szCs w:val="24"/>
              </w:rPr>
              <w:t>6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23936" w:rsidRPr="00A23936" w:rsidRDefault="00A23936" w:rsidP="00F81674">
            <w:pPr>
              <w:rPr>
                <w:b/>
                <w:sz w:val="22"/>
                <w:szCs w:val="24"/>
              </w:rPr>
            </w:pPr>
          </w:p>
          <w:p w:rsidR="00A23936" w:rsidRPr="00A23936" w:rsidRDefault="00A23936" w:rsidP="00F81674">
            <w:pPr>
              <w:rPr>
                <w:sz w:val="22"/>
                <w:szCs w:val="24"/>
              </w:rPr>
            </w:pPr>
            <w:r w:rsidRPr="00A23936">
              <w:rPr>
                <w:b/>
                <w:sz w:val="22"/>
                <w:szCs w:val="24"/>
              </w:rPr>
              <w:t>PhD Thesis committee members</w:t>
            </w:r>
            <w:r w:rsidRPr="00A23936">
              <w:rPr>
                <w:sz w:val="22"/>
                <w:szCs w:val="24"/>
              </w:rPr>
              <w:t>:</w:t>
            </w:r>
          </w:p>
          <w:p w:rsidR="00A23936" w:rsidRPr="00A23936" w:rsidRDefault="00A23936" w:rsidP="00F81674">
            <w:pPr>
              <w:spacing w:line="180" w:lineRule="atLeast"/>
              <w:rPr>
                <w:sz w:val="14"/>
                <w:szCs w:val="16"/>
              </w:rPr>
            </w:pPr>
          </w:p>
          <w:p w:rsidR="00A23936" w:rsidRPr="00A23936" w:rsidRDefault="00A23936" w:rsidP="00F81674">
            <w:pPr>
              <w:spacing w:line="180" w:lineRule="atLeast"/>
              <w:rPr>
                <w:b/>
                <w:sz w:val="14"/>
                <w:szCs w:val="16"/>
              </w:rPr>
            </w:pPr>
          </w:p>
        </w:tc>
        <w:tc>
          <w:tcPr>
            <w:tcW w:w="5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23936" w:rsidRPr="00A23936" w:rsidRDefault="00A23936" w:rsidP="00F81674">
            <w:pPr>
              <w:rPr>
                <w:sz w:val="22"/>
                <w:szCs w:val="24"/>
              </w:rPr>
            </w:pPr>
          </w:p>
          <w:p w:rsidR="00A23936" w:rsidRPr="00A23936" w:rsidRDefault="00A23936" w:rsidP="00F81674">
            <w:pPr>
              <w:rPr>
                <w:sz w:val="22"/>
                <w:szCs w:val="24"/>
              </w:rPr>
            </w:pPr>
            <w:r w:rsidRPr="00A23936">
              <w:rPr>
                <w:sz w:val="22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A23936">
              <w:rPr>
                <w:sz w:val="22"/>
                <w:szCs w:val="24"/>
              </w:rPr>
              <w:instrText xml:space="preserve"> FORMTEXT </w:instrText>
            </w:r>
            <w:r w:rsidRPr="00A23936">
              <w:rPr>
                <w:sz w:val="22"/>
                <w:szCs w:val="24"/>
              </w:rPr>
            </w:r>
            <w:r w:rsidRPr="00A23936">
              <w:rPr>
                <w:sz w:val="22"/>
                <w:szCs w:val="24"/>
              </w:rPr>
              <w:fldChar w:fldCharType="separate"/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sz w:val="22"/>
                <w:szCs w:val="24"/>
              </w:rPr>
              <w:fldChar w:fldCharType="end"/>
            </w:r>
          </w:p>
          <w:p w:rsidR="00A23936" w:rsidRPr="00A23936" w:rsidRDefault="00A23936" w:rsidP="00F81674">
            <w:pPr>
              <w:rPr>
                <w:sz w:val="22"/>
                <w:szCs w:val="24"/>
              </w:rPr>
            </w:pPr>
            <w:r w:rsidRPr="00A23936">
              <w:rPr>
                <w:sz w:val="22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A23936">
              <w:rPr>
                <w:sz w:val="22"/>
                <w:szCs w:val="24"/>
              </w:rPr>
              <w:instrText xml:space="preserve"> FORMTEXT </w:instrText>
            </w:r>
            <w:r w:rsidRPr="00A23936">
              <w:rPr>
                <w:sz w:val="22"/>
                <w:szCs w:val="24"/>
              </w:rPr>
            </w:r>
            <w:r w:rsidRPr="00A23936">
              <w:rPr>
                <w:sz w:val="22"/>
                <w:szCs w:val="24"/>
              </w:rPr>
              <w:fldChar w:fldCharType="separate"/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sz w:val="22"/>
                <w:szCs w:val="24"/>
              </w:rPr>
              <w:fldChar w:fldCharType="end"/>
            </w:r>
          </w:p>
          <w:p w:rsidR="00A23936" w:rsidRPr="00A23936" w:rsidRDefault="00A23936" w:rsidP="00F81674">
            <w:pPr>
              <w:rPr>
                <w:sz w:val="22"/>
                <w:szCs w:val="24"/>
              </w:rPr>
            </w:pPr>
            <w:r w:rsidRPr="00A23936">
              <w:rPr>
                <w:sz w:val="22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A23936">
              <w:rPr>
                <w:sz w:val="22"/>
                <w:szCs w:val="24"/>
              </w:rPr>
              <w:instrText xml:space="preserve"> FORMTEXT </w:instrText>
            </w:r>
            <w:r w:rsidRPr="00A23936">
              <w:rPr>
                <w:sz w:val="22"/>
                <w:szCs w:val="24"/>
              </w:rPr>
            </w:r>
            <w:r w:rsidRPr="00A23936">
              <w:rPr>
                <w:sz w:val="22"/>
                <w:szCs w:val="24"/>
              </w:rPr>
              <w:fldChar w:fldCharType="separate"/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noProof/>
                <w:sz w:val="22"/>
                <w:szCs w:val="24"/>
              </w:rPr>
              <w:t> </w:t>
            </w:r>
            <w:r w:rsidRPr="00A23936">
              <w:rPr>
                <w:sz w:val="22"/>
                <w:szCs w:val="24"/>
              </w:rPr>
              <w:fldChar w:fldCharType="end"/>
            </w:r>
          </w:p>
          <w:p w:rsidR="00A23936" w:rsidRPr="00A23936" w:rsidRDefault="00A23936" w:rsidP="00F81674">
            <w:pPr>
              <w:rPr>
                <w:sz w:val="22"/>
                <w:szCs w:val="24"/>
              </w:rPr>
            </w:pPr>
          </w:p>
        </w:tc>
      </w:tr>
    </w:tbl>
    <w:p w:rsidR="00810031" w:rsidRPr="00B9683D" w:rsidRDefault="00810031" w:rsidP="00810031">
      <w:pPr>
        <w:rPr>
          <w:rFonts w:ascii="Calibri" w:hAnsi="Calibri"/>
          <w:sz w:val="24"/>
          <w:szCs w:val="24"/>
          <w:lang w:val="en-GB"/>
        </w:rPr>
      </w:pPr>
    </w:p>
    <w:p w:rsidR="00810031" w:rsidRPr="00A23936" w:rsidRDefault="00810031" w:rsidP="00810031">
      <w:pPr>
        <w:rPr>
          <w:szCs w:val="24"/>
          <w:lang w:val="en-GB"/>
        </w:rPr>
      </w:pPr>
      <w:r w:rsidRPr="00A23936">
        <w:rPr>
          <w:szCs w:val="24"/>
          <w:lang w:val="en-GB"/>
        </w:rPr>
        <w:t xml:space="preserve">I hereby confirm that I am willing to supervise the PhD work of the above mentioned applicant within the frame of the MD-PhD program of the </w:t>
      </w:r>
      <w:smartTag w:uri="urn:schemas-microsoft-com:office:smarttags" w:element="place">
        <w:smartTag w:uri="urn:schemas-microsoft-com:office:smarttags" w:element="PlaceType">
          <w:r w:rsidRPr="00A23936">
            <w:rPr>
              <w:szCs w:val="24"/>
              <w:lang w:val="en-GB"/>
            </w:rPr>
            <w:t>University</w:t>
          </w:r>
        </w:smartTag>
        <w:r w:rsidRPr="00A23936">
          <w:rPr>
            <w:szCs w:val="24"/>
            <w:lang w:val="en-GB"/>
          </w:rPr>
          <w:t xml:space="preserve"> of </w:t>
        </w:r>
        <w:smartTag w:uri="urn:schemas-microsoft-com:office:smarttags" w:element="PlaceName">
          <w:r w:rsidRPr="00A23936">
            <w:rPr>
              <w:szCs w:val="24"/>
              <w:lang w:val="en-GB"/>
            </w:rPr>
            <w:t>Zurich</w:t>
          </w:r>
        </w:smartTag>
      </w:smartTag>
      <w:r w:rsidRPr="00A23936">
        <w:rPr>
          <w:szCs w:val="24"/>
          <w:lang w:val="en-GB"/>
        </w:rPr>
        <w:t xml:space="preserve"> and to provide the necessary funding for at least three years. </w:t>
      </w:r>
    </w:p>
    <w:p w:rsidR="00810031" w:rsidRPr="00B9683D" w:rsidRDefault="00810031" w:rsidP="00810031">
      <w:pPr>
        <w:rPr>
          <w:rFonts w:ascii="Calibri" w:hAnsi="Calibri"/>
          <w:sz w:val="24"/>
          <w:szCs w:val="24"/>
          <w:lang w:val="en-GB"/>
        </w:rPr>
      </w:pPr>
    </w:p>
    <w:tbl>
      <w:tblPr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17"/>
        <w:gridCol w:w="4509"/>
      </w:tblGrid>
      <w:tr w:rsidR="00810031" w:rsidRPr="005C105B" w:rsidTr="00214D08">
        <w:tc>
          <w:tcPr>
            <w:tcW w:w="4606" w:type="dxa"/>
            <w:shd w:val="clear" w:color="auto" w:fill="auto"/>
          </w:tcPr>
          <w:p w:rsidR="00810031" w:rsidRPr="005C105B" w:rsidRDefault="00810031" w:rsidP="00E47403">
            <w:pPr>
              <w:rPr>
                <w:szCs w:val="24"/>
                <w:lang w:val="en-GB"/>
              </w:rPr>
            </w:pPr>
            <w:r w:rsidRPr="005C105B">
              <w:rPr>
                <w:szCs w:val="24"/>
                <w:lang w:val="en-GB"/>
              </w:rPr>
              <w:t>Place, Date</w:t>
            </w:r>
          </w:p>
        </w:tc>
        <w:tc>
          <w:tcPr>
            <w:tcW w:w="4606" w:type="dxa"/>
            <w:shd w:val="clear" w:color="auto" w:fill="auto"/>
          </w:tcPr>
          <w:p w:rsidR="00810031" w:rsidRPr="005C105B" w:rsidRDefault="00796DE4" w:rsidP="00E47403">
            <w:pPr>
              <w:rPr>
                <w:szCs w:val="24"/>
                <w:lang w:val="en-GB"/>
              </w:rPr>
            </w:pPr>
            <w:r w:rsidRPr="005C105B">
              <w:rPr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C105B">
              <w:rPr>
                <w:szCs w:val="24"/>
              </w:rPr>
              <w:instrText xml:space="preserve"> FORMTEXT </w:instrText>
            </w:r>
            <w:r w:rsidRPr="005C105B">
              <w:rPr>
                <w:szCs w:val="24"/>
              </w:rPr>
            </w:r>
            <w:r w:rsidRPr="005C105B">
              <w:rPr>
                <w:szCs w:val="24"/>
              </w:rPr>
              <w:fldChar w:fldCharType="separate"/>
            </w:r>
            <w:r w:rsidRPr="005C105B">
              <w:rPr>
                <w:noProof/>
                <w:szCs w:val="24"/>
              </w:rPr>
              <w:t> </w:t>
            </w:r>
            <w:r w:rsidRPr="005C105B">
              <w:rPr>
                <w:noProof/>
                <w:szCs w:val="24"/>
              </w:rPr>
              <w:t> </w:t>
            </w:r>
            <w:r w:rsidRPr="005C105B">
              <w:rPr>
                <w:noProof/>
                <w:szCs w:val="24"/>
              </w:rPr>
              <w:t> </w:t>
            </w:r>
            <w:r w:rsidRPr="005C105B">
              <w:rPr>
                <w:noProof/>
                <w:szCs w:val="24"/>
              </w:rPr>
              <w:t> </w:t>
            </w:r>
            <w:r w:rsidRPr="005C105B">
              <w:rPr>
                <w:noProof/>
                <w:szCs w:val="24"/>
              </w:rPr>
              <w:t> </w:t>
            </w:r>
            <w:r w:rsidRPr="005C105B">
              <w:rPr>
                <w:szCs w:val="24"/>
              </w:rPr>
              <w:fldChar w:fldCharType="end"/>
            </w:r>
          </w:p>
        </w:tc>
      </w:tr>
      <w:tr w:rsidR="00810031" w:rsidRPr="005C105B" w:rsidTr="00214D08">
        <w:tc>
          <w:tcPr>
            <w:tcW w:w="4606" w:type="dxa"/>
            <w:shd w:val="clear" w:color="auto" w:fill="auto"/>
          </w:tcPr>
          <w:p w:rsidR="00810031" w:rsidRPr="005C105B" w:rsidRDefault="00810031" w:rsidP="00E47403">
            <w:pPr>
              <w:rPr>
                <w:szCs w:val="24"/>
                <w:lang w:val="en-GB"/>
              </w:rPr>
            </w:pPr>
          </w:p>
          <w:p w:rsidR="00810031" w:rsidRPr="005C105B" w:rsidRDefault="00810031" w:rsidP="004617D7">
            <w:pPr>
              <w:rPr>
                <w:szCs w:val="24"/>
                <w:lang w:val="en-GB"/>
              </w:rPr>
            </w:pPr>
            <w:r w:rsidRPr="005C105B">
              <w:rPr>
                <w:szCs w:val="24"/>
                <w:lang w:val="en-GB"/>
              </w:rPr>
              <w:t>Signa</w:t>
            </w:r>
            <w:r w:rsidR="004617D7" w:rsidRPr="005C105B">
              <w:rPr>
                <w:szCs w:val="24"/>
                <w:lang w:val="en-GB"/>
              </w:rPr>
              <w:t>t</w:t>
            </w:r>
            <w:r w:rsidRPr="005C105B">
              <w:rPr>
                <w:szCs w:val="24"/>
                <w:lang w:val="en-GB"/>
              </w:rPr>
              <w:t xml:space="preserve">ure: </w:t>
            </w:r>
          </w:p>
        </w:tc>
        <w:tc>
          <w:tcPr>
            <w:tcW w:w="4606" w:type="dxa"/>
            <w:tcBorders>
              <w:bottom w:val="single" w:sz="4" w:space="0" w:color="auto"/>
            </w:tcBorders>
            <w:shd w:val="clear" w:color="auto" w:fill="auto"/>
          </w:tcPr>
          <w:p w:rsidR="00810031" w:rsidRPr="005C105B" w:rsidRDefault="00810031" w:rsidP="00E47403">
            <w:pPr>
              <w:rPr>
                <w:szCs w:val="24"/>
                <w:lang w:val="en-GB"/>
              </w:rPr>
            </w:pPr>
          </w:p>
        </w:tc>
      </w:tr>
    </w:tbl>
    <w:p w:rsidR="006D5E95" w:rsidRPr="00B9683D" w:rsidRDefault="006D5E95" w:rsidP="00810031">
      <w:pPr>
        <w:pStyle w:val="Titel1"/>
        <w:rPr>
          <w:rFonts w:ascii="Calibri" w:hAnsi="Calibri"/>
        </w:rPr>
      </w:pPr>
    </w:p>
    <w:sectPr w:rsidR="006D5E95" w:rsidRPr="00B9683D" w:rsidSect="00DE1A1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40" w:right="1440" w:bottom="1440" w:left="1440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4975" w:rsidRDefault="00784975">
      <w:r>
        <w:separator/>
      </w:r>
    </w:p>
  </w:endnote>
  <w:endnote w:type="continuationSeparator" w:id="0">
    <w:p w:rsidR="00784975" w:rsidRDefault="007849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MingLiU">
    <w:altName w:val="Microsoft JhengHei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utiger">
    <w:panose1 w:val="020B0400030504020204"/>
    <w:charset w:val="00"/>
    <w:family w:val="swiss"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044E" w:rsidRDefault="000E044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17D7" w:rsidRDefault="004617D7" w:rsidP="00753A37">
    <w:pPr>
      <w:pStyle w:val="Fuzeile"/>
    </w:pPr>
    <w:r>
      <w:t xml:space="preserve">Page </w:t>
    </w:r>
    <w:r>
      <w:fldChar w:fldCharType="begin"/>
    </w:r>
    <w:r>
      <w:instrText xml:space="preserve"> PAGE  </w:instrText>
    </w:r>
    <w:r>
      <w:fldChar w:fldCharType="separate"/>
    </w:r>
    <w:r w:rsidR="00A23936">
      <w:rPr>
        <w:noProof/>
      </w:rPr>
      <w:t>2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A23936">
      <w:rPr>
        <w:noProof/>
      </w:rPr>
      <w:t>1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17D7" w:rsidRDefault="004617D7" w:rsidP="00EB36C9">
    <w:pPr>
      <w:pStyle w:val="Fuzeile"/>
    </w:pPr>
    <w:r w:rsidRPr="005B4816">
      <w:t>Page</w:t>
    </w:r>
    <w:r>
      <w:t xml:space="preserve"> </w:t>
    </w:r>
    <w:r>
      <w:fldChar w:fldCharType="begin"/>
    </w:r>
    <w:r>
      <w:instrText xml:space="preserve"> PAGE  </w:instrText>
    </w:r>
    <w:r>
      <w:fldChar w:fldCharType="separate"/>
    </w:r>
    <w:r w:rsidR="000E044E">
      <w:rPr>
        <w:noProof/>
      </w:rPr>
      <w:t>1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0E044E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4975" w:rsidRDefault="00784975">
      <w:r>
        <w:separator/>
      </w:r>
    </w:p>
  </w:footnote>
  <w:footnote w:type="continuationSeparator" w:id="0">
    <w:p w:rsidR="00784975" w:rsidRDefault="007849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044E" w:rsidRDefault="000E044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17D7" w:rsidRDefault="00761F37" w:rsidP="00C42CAC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2026920" cy="684530"/>
          <wp:effectExtent l="0" t="0" r="0" b="1270"/>
          <wp:wrapNone/>
          <wp:docPr id="11" name="Bild 3" descr="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692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6192" behindDoc="0" locked="1" layoutInCell="1" allowOverlap="1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3175" t="0" r="0" b="190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617D7" w:rsidRPr="005B4816" w:rsidRDefault="004617D7" w:rsidP="00330E90">
                          <w:pPr>
                            <w:pStyle w:val="Universittseinheit"/>
                          </w:pPr>
                          <w:r>
                            <w:t>MD-PhD Committee</w:t>
                          </w:r>
                        </w:p>
                        <w:p w:rsidR="004617D7" w:rsidRDefault="004617D7" w:rsidP="00C42CAC">
                          <w:pPr>
                            <w:pStyle w:val="Absender"/>
                          </w:pPr>
                        </w:p>
                        <w:p w:rsidR="004617D7" w:rsidRPr="0084116D" w:rsidRDefault="004617D7" w:rsidP="00C42CAC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82.75pt;margin-top:26.1pt;width:167.25pt;height:94.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" filled="f" stroked="f">
              <v:textbox inset="0,0,0,0">
                <w:txbxContent>
                  <w:p w:rsidR="004617D7" w:rsidRPr="005B4816" w:rsidRDefault="004617D7" w:rsidP="00330E90">
                    <w:pPr>
                      <w:pStyle w:val="Universittseinheit"/>
                    </w:pPr>
                    <w:r>
                      <w:t>MD-PhD Committee</w:t>
                    </w:r>
                  </w:p>
                  <w:p w:rsidR="004617D7" w:rsidRDefault="004617D7" w:rsidP="00C42CAC">
                    <w:pPr>
                      <w:pStyle w:val="Absender"/>
                    </w:pPr>
                  </w:p>
                  <w:p w:rsidR="004617D7" w:rsidRPr="0084116D" w:rsidRDefault="004617D7" w:rsidP="00C42CAC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17D7" w:rsidRDefault="004617D7">
    <w:pPr>
      <w:pStyle w:val="Kopfzeile"/>
    </w:pPr>
  </w:p>
  <w:p w:rsidR="004617D7" w:rsidRDefault="004617D7">
    <w:pPr>
      <w:pStyle w:val="Kopfzeile"/>
    </w:pPr>
  </w:p>
  <w:p w:rsidR="004617D7" w:rsidRDefault="004617D7">
    <w:pPr>
      <w:pStyle w:val="Kopfzeile"/>
    </w:pPr>
  </w:p>
  <w:p w:rsidR="004617D7" w:rsidRDefault="004617D7">
    <w:pPr>
      <w:pStyle w:val="Kopfzeile"/>
    </w:pPr>
  </w:p>
  <w:p w:rsidR="004617D7" w:rsidRPr="00A23936" w:rsidRDefault="004617D7" w:rsidP="00810031">
    <w:pPr>
      <w:pStyle w:val="Absender"/>
      <w:spacing w:line="240" w:lineRule="auto"/>
      <w:rPr>
        <w:sz w:val="20"/>
        <w:szCs w:val="20"/>
        <w:lang w:val="fr-CH"/>
      </w:rPr>
    </w:pPr>
    <w:r w:rsidRPr="00A23936">
      <w:rPr>
        <w:sz w:val="20"/>
        <w:szCs w:val="20"/>
        <w:lang w:val="fr-CH"/>
      </w:rPr>
      <w:t xml:space="preserve">Administration: </w:t>
    </w:r>
    <w:r w:rsidR="000E044E">
      <w:rPr>
        <w:sz w:val="20"/>
        <w:szCs w:val="20"/>
        <w:lang w:val="fr-CH"/>
      </w:rPr>
      <w:t>Artemi Bendandi</w:t>
    </w:r>
  </w:p>
  <w:p w:rsidR="004617D7" w:rsidRPr="00A23936" w:rsidRDefault="004617D7" w:rsidP="00810031">
    <w:pPr>
      <w:pStyle w:val="Absender"/>
      <w:spacing w:line="240" w:lineRule="auto"/>
      <w:rPr>
        <w:sz w:val="20"/>
        <w:szCs w:val="20"/>
        <w:lang w:val="fr-CH"/>
      </w:rPr>
    </w:pPr>
  </w:p>
  <w:p w:rsidR="004617D7" w:rsidRDefault="004617D7" w:rsidP="00810031">
    <w:pPr>
      <w:pStyle w:val="Absender"/>
      <w:spacing w:line="240" w:lineRule="auto"/>
      <w:rPr>
        <w:sz w:val="20"/>
        <w:szCs w:val="20"/>
        <w:lang w:val="fr-CH"/>
      </w:rPr>
    </w:pPr>
    <w:r w:rsidRPr="00A23936">
      <w:rPr>
        <w:sz w:val="20"/>
        <w:szCs w:val="20"/>
        <w:lang w:val="fr-CH"/>
      </w:rPr>
      <w:t xml:space="preserve">Email: </w:t>
    </w:r>
    <w:hyperlink r:id="rId1" w:history="1">
      <w:r w:rsidR="000E044E" w:rsidRPr="00435C61">
        <w:rPr>
          <w:rStyle w:val="Hyperlink"/>
          <w:sz w:val="20"/>
          <w:szCs w:val="20"/>
          <w:lang w:val="fr-CH"/>
        </w:rPr>
        <w:t>artemi.bendandi@usz.ch</w:t>
      </w:r>
    </w:hyperlink>
  </w:p>
  <w:p w:rsidR="000E044E" w:rsidRPr="00A23936" w:rsidRDefault="000E044E" w:rsidP="00810031">
    <w:pPr>
      <w:pStyle w:val="Absender"/>
      <w:spacing w:line="240" w:lineRule="auto"/>
      <w:rPr>
        <w:sz w:val="20"/>
        <w:szCs w:val="20"/>
        <w:lang w:val="fr-CH"/>
      </w:rPr>
    </w:pPr>
    <w:bookmarkStart w:id="2" w:name="_GoBack"/>
    <w:bookmarkEnd w:id="2"/>
  </w:p>
  <w:p w:rsidR="004617D7" w:rsidRDefault="00761F37">
    <w:pPr>
      <w:pStyle w:val="Kopfzeile"/>
    </w:pPr>
    <w:r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9264" behindDoc="0" locked="1" layoutInCell="1" allowOverlap="1">
              <wp:simplePos x="0" y="0"/>
              <wp:positionH relativeFrom="page">
                <wp:posOffset>4870450</wp:posOffset>
              </wp:positionH>
              <wp:positionV relativeFrom="page">
                <wp:posOffset>379095</wp:posOffset>
              </wp:positionV>
              <wp:extent cx="2124075" cy="1403985"/>
              <wp:effectExtent l="3175" t="0" r="0" b="0"/>
              <wp:wrapNone/>
              <wp:docPr id="1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617D7" w:rsidRDefault="004617D7" w:rsidP="003E7603">
                          <w:pPr>
                            <w:pStyle w:val="Absender"/>
                            <w:rPr>
                              <w:rFonts w:ascii="Frutiger" w:hAnsi="Frutiger"/>
                              <w:b/>
                              <w:sz w:val="20"/>
                              <w:szCs w:val="20"/>
                            </w:rPr>
                          </w:pPr>
                        </w:p>
                        <w:p w:rsidR="004617D7" w:rsidRDefault="004617D7" w:rsidP="003E7603">
                          <w:pPr>
                            <w:pStyle w:val="Absender"/>
                            <w:rPr>
                              <w:rFonts w:ascii="Frutiger" w:hAnsi="Frutiger"/>
                              <w:b/>
                              <w:sz w:val="20"/>
                              <w:szCs w:val="20"/>
                            </w:rPr>
                          </w:pPr>
                        </w:p>
                        <w:p w:rsidR="004617D7" w:rsidRPr="00A23936" w:rsidRDefault="004617D7" w:rsidP="003E7603">
                          <w:pPr>
                            <w:pStyle w:val="Absender"/>
                            <w:rPr>
                              <w:b/>
                              <w:sz w:val="18"/>
                              <w:szCs w:val="20"/>
                            </w:rPr>
                          </w:pPr>
                        </w:p>
                        <w:p w:rsidR="004617D7" w:rsidRPr="00A23936" w:rsidRDefault="004617D7" w:rsidP="003E7603">
                          <w:pPr>
                            <w:pStyle w:val="Absender"/>
                            <w:rPr>
                              <w:b/>
                              <w:sz w:val="20"/>
                              <w:szCs w:val="22"/>
                            </w:rPr>
                          </w:pPr>
                        </w:p>
                        <w:p w:rsidR="004617D7" w:rsidRPr="005C105B" w:rsidRDefault="004617D7" w:rsidP="005C105B">
                          <w:pPr>
                            <w:pStyle w:val="Absender"/>
                            <w:spacing w:line="240" w:lineRule="auto"/>
                            <w:rPr>
                              <w:b/>
                              <w:sz w:val="22"/>
                              <w:szCs w:val="22"/>
                            </w:rPr>
                          </w:pPr>
                          <w:r w:rsidRPr="005C105B">
                            <w:rPr>
                              <w:b/>
                              <w:sz w:val="22"/>
                              <w:szCs w:val="22"/>
                            </w:rPr>
                            <w:t>MD-PhD Committee</w:t>
                          </w:r>
                        </w:p>
                        <w:p w:rsidR="004617D7" w:rsidRPr="00A23936" w:rsidRDefault="004617D7" w:rsidP="00330E90">
                          <w:pPr>
                            <w:pStyle w:val="Absender"/>
                            <w:rPr>
                              <w:sz w:val="20"/>
                              <w:szCs w:val="22"/>
                            </w:rPr>
                          </w:pPr>
                        </w:p>
                        <w:p w:rsidR="004617D7" w:rsidRPr="00A23936" w:rsidRDefault="004617D7" w:rsidP="00E879EB">
                          <w:pPr>
                            <w:pStyle w:val="Absender"/>
                            <w:spacing w:line="240" w:lineRule="auto"/>
                            <w:rPr>
                              <w:sz w:val="20"/>
                              <w:szCs w:val="22"/>
                            </w:rPr>
                          </w:pPr>
                          <w:r w:rsidRPr="00A23936">
                            <w:rPr>
                              <w:sz w:val="20"/>
                              <w:szCs w:val="22"/>
                            </w:rPr>
                            <w:t>Prof. Adriano Aguzzi, Chairman</w:t>
                          </w:r>
                        </w:p>
                        <w:p w:rsidR="004617D7" w:rsidRPr="00A23936" w:rsidRDefault="004617D7" w:rsidP="00E879EB">
                          <w:pPr>
                            <w:pStyle w:val="Absender"/>
                            <w:spacing w:line="240" w:lineRule="auto"/>
                            <w:rPr>
                              <w:sz w:val="20"/>
                              <w:szCs w:val="22"/>
                            </w:rPr>
                          </w:pPr>
                          <w:r w:rsidRPr="00A23936">
                            <w:rPr>
                              <w:sz w:val="20"/>
                              <w:szCs w:val="22"/>
                            </w:rPr>
                            <w:t>Institute of Neuropa</w:t>
                          </w:r>
                          <w:r w:rsidR="0034731A" w:rsidRPr="00A23936">
                            <w:rPr>
                              <w:sz w:val="20"/>
                              <w:szCs w:val="22"/>
                            </w:rPr>
                            <w:t>th</w:t>
                          </w:r>
                          <w:r w:rsidRPr="00A23936">
                            <w:rPr>
                              <w:sz w:val="20"/>
                              <w:szCs w:val="22"/>
                            </w:rPr>
                            <w:t>ology</w:t>
                          </w:r>
                        </w:p>
                        <w:p w:rsidR="004617D7" w:rsidRPr="00A23936" w:rsidRDefault="004617D7" w:rsidP="00E879EB">
                          <w:pPr>
                            <w:pStyle w:val="Absender"/>
                            <w:spacing w:line="240" w:lineRule="auto"/>
                            <w:rPr>
                              <w:sz w:val="20"/>
                              <w:szCs w:val="22"/>
                              <w:lang w:val="de-CH"/>
                            </w:rPr>
                          </w:pPr>
                          <w:r w:rsidRPr="00A23936">
                            <w:rPr>
                              <w:sz w:val="20"/>
                              <w:szCs w:val="22"/>
                              <w:lang w:val="de-CH"/>
                            </w:rPr>
                            <w:t>Schmelzbergstrasse 12</w:t>
                          </w:r>
                        </w:p>
                        <w:p w:rsidR="004617D7" w:rsidRPr="00A23936" w:rsidRDefault="004617D7" w:rsidP="00E879EB">
                          <w:pPr>
                            <w:pStyle w:val="Absender"/>
                            <w:spacing w:line="240" w:lineRule="auto"/>
                            <w:rPr>
                              <w:sz w:val="20"/>
                              <w:szCs w:val="22"/>
                              <w:lang w:val="de-CH"/>
                            </w:rPr>
                          </w:pPr>
                          <w:r w:rsidRPr="00A23936">
                            <w:rPr>
                              <w:sz w:val="20"/>
                              <w:szCs w:val="22"/>
                              <w:lang w:val="de-CH"/>
                            </w:rPr>
                            <w:t xml:space="preserve">CH-8091 Zurich </w:t>
                          </w:r>
                        </w:p>
                        <w:p w:rsidR="004617D7" w:rsidRPr="00810031" w:rsidRDefault="004617D7" w:rsidP="00E879EB">
                          <w:pPr>
                            <w:pStyle w:val="Absender"/>
                            <w:spacing w:line="240" w:lineRule="auto"/>
                            <w:rPr>
                              <w:rFonts w:ascii="Frutiger" w:hAnsi="Frutiger"/>
                              <w:sz w:val="10"/>
                              <w:szCs w:val="10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383.5pt;margin-top:29.85pt;width:167.25pt;height:110.5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3o+PrgIAALE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" filled="f" stroked="f">
              <v:textbox inset="0,0,0,0">
                <w:txbxContent>
                  <w:p w:rsidR="004617D7" w:rsidRDefault="004617D7" w:rsidP="003E7603">
                    <w:pPr>
                      <w:pStyle w:val="Absender"/>
                      <w:rPr>
                        <w:rFonts w:ascii="Frutiger" w:hAnsi="Frutiger"/>
                        <w:b/>
                        <w:sz w:val="20"/>
                        <w:szCs w:val="20"/>
                      </w:rPr>
                    </w:pPr>
                  </w:p>
                  <w:p w:rsidR="004617D7" w:rsidRDefault="004617D7" w:rsidP="003E7603">
                    <w:pPr>
                      <w:pStyle w:val="Absender"/>
                      <w:rPr>
                        <w:rFonts w:ascii="Frutiger" w:hAnsi="Frutiger"/>
                        <w:b/>
                        <w:sz w:val="20"/>
                        <w:szCs w:val="20"/>
                      </w:rPr>
                    </w:pPr>
                  </w:p>
                  <w:p w:rsidR="004617D7" w:rsidRPr="00A23936" w:rsidRDefault="004617D7" w:rsidP="003E7603">
                    <w:pPr>
                      <w:pStyle w:val="Absender"/>
                      <w:rPr>
                        <w:b/>
                        <w:sz w:val="18"/>
                        <w:szCs w:val="20"/>
                      </w:rPr>
                    </w:pPr>
                  </w:p>
                  <w:p w:rsidR="004617D7" w:rsidRPr="00A23936" w:rsidRDefault="004617D7" w:rsidP="003E7603">
                    <w:pPr>
                      <w:pStyle w:val="Absender"/>
                      <w:rPr>
                        <w:b/>
                        <w:sz w:val="20"/>
                        <w:szCs w:val="22"/>
                      </w:rPr>
                    </w:pPr>
                  </w:p>
                  <w:p w:rsidR="004617D7" w:rsidRPr="005C105B" w:rsidRDefault="004617D7" w:rsidP="005C105B">
                    <w:pPr>
                      <w:pStyle w:val="Absender"/>
                      <w:spacing w:line="240" w:lineRule="auto"/>
                      <w:rPr>
                        <w:b/>
                        <w:sz w:val="22"/>
                        <w:szCs w:val="22"/>
                      </w:rPr>
                    </w:pPr>
                    <w:r w:rsidRPr="005C105B">
                      <w:rPr>
                        <w:b/>
                        <w:sz w:val="22"/>
                        <w:szCs w:val="22"/>
                      </w:rPr>
                      <w:t>MD-PhD Committee</w:t>
                    </w:r>
                  </w:p>
                  <w:p w:rsidR="004617D7" w:rsidRPr="00A23936" w:rsidRDefault="004617D7" w:rsidP="00330E90">
                    <w:pPr>
                      <w:pStyle w:val="Absender"/>
                      <w:rPr>
                        <w:sz w:val="20"/>
                        <w:szCs w:val="22"/>
                      </w:rPr>
                    </w:pPr>
                  </w:p>
                  <w:p w:rsidR="004617D7" w:rsidRPr="00A23936" w:rsidRDefault="004617D7" w:rsidP="00E879EB">
                    <w:pPr>
                      <w:pStyle w:val="Absender"/>
                      <w:spacing w:line="240" w:lineRule="auto"/>
                      <w:rPr>
                        <w:sz w:val="20"/>
                        <w:szCs w:val="22"/>
                      </w:rPr>
                    </w:pPr>
                    <w:r w:rsidRPr="00A23936">
                      <w:rPr>
                        <w:sz w:val="20"/>
                        <w:szCs w:val="22"/>
                      </w:rPr>
                      <w:t>Prof. Adriano Aguzzi, Chairman</w:t>
                    </w:r>
                  </w:p>
                  <w:p w:rsidR="004617D7" w:rsidRPr="00A23936" w:rsidRDefault="004617D7" w:rsidP="00E879EB">
                    <w:pPr>
                      <w:pStyle w:val="Absender"/>
                      <w:spacing w:line="240" w:lineRule="auto"/>
                      <w:rPr>
                        <w:sz w:val="20"/>
                        <w:szCs w:val="22"/>
                      </w:rPr>
                    </w:pPr>
                    <w:r w:rsidRPr="00A23936">
                      <w:rPr>
                        <w:sz w:val="20"/>
                        <w:szCs w:val="22"/>
                      </w:rPr>
                      <w:t>Institute of Neuropa</w:t>
                    </w:r>
                    <w:r w:rsidR="0034731A" w:rsidRPr="00A23936">
                      <w:rPr>
                        <w:sz w:val="20"/>
                        <w:szCs w:val="22"/>
                      </w:rPr>
                      <w:t>th</w:t>
                    </w:r>
                    <w:r w:rsidRPr="00A23936">
                      <w:rPr>
                        <w:sz w:val="20"/>
                        <w:szCs w:val="22"/>
                      </w:rPr>
                      <w:t>ology</w:t>
                    </w:r>
                  </w:p>
                  <w:p w:rsidR="004617D7" w:rsidRPr="00A23936" w:rsidRDefault="004617D7" w:rsidP="00E879EB">
                    <w:pPr>
                      <w:pStyle w:val="Absender"/>
                      <w:spacing w:line="240" w:lineRule="auto"/>
                      <w:rPr>
                        <w:sz w:val="20"/>
                        <w:szCs w:val="22"/>
                        <w:lang w:val="de-CH"/>
                      </w:rPr>
                    </w:pPr>
                    <w:r w:rsidRPr="00A23936">
                      <w:rPr>
                        <w:sz w:val="20"/>
                        <w:szCs w:val="22"/>
                        <w:lang w:val="de-CH"/>
                      </w:rPr>
                      <w:t>Schmelzbergstrasse 12</w:t>
                    </w:r>
                  </w:p>
                  <w:p w:rsidR="004617D7" w:rsidRPr="00A23936" w:rsidRDefault="004617D7" w:rsidP="00E879EB">
                    <w:pPr>
                      <w:pStyle w:val="Absender"/>
                      <w:spacing w:line="240" w:lineRule="auto"/>
                      <w:rPr>
                        <w:sz w:val="20"/>
                        <w:szCs w:val="22"/>
                        <w:lang w:val="de-CH"/>
                      </w:rPr>
                    </w:pPr>
                    <w:r w:rsidRPr="00A23936">
                      <w:rPr>
                        <w:sz w:val="20"/>
                        <w:szCs w:val="22"/>
                        <w:lang w:val="de-CH"/>
                      </w:rPr>
                      <w:t xml:space="preserve">CH-8091 Zurich </w:t>
                    </w:r>
                  </w:p>
                  <w:p w:rsidR="004617D7" w:rsidRPr="00810031" w:rsidRDefault="004617D7" w:rsidP="00E879EB">
                    <w:pPr>
                      <w:pStyle w:val="Absender"/>
                      <w:spacing w:line="240" w:lineRule="auto"/>
                      <w:rPr>
                        <w:rFonts w:ascii="Frutiger" w:hAnsi="Frutiger"/>
                        <w:sz w:val="10"/>
                        <w:szCs w:val="10"/>
                        <w:lang w:val="en-GB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  <w:lang w:val="de-CH" w:eastAsia="de-CH"/>
      </w:rPr>
      <w:drawing>
        <wp:anchor distT="0" distB="0" distL="114300" distR="114300" simplePos="0" relativeHeight="251657216" behindDoc="0" locked="1" layoutInCell="1" allowOverlap="1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2026920" cy="684530"/>
          <wp:effectExtent l="0" t="0" r="0" b="1270"/>
          <wp:wrapNone/>
          <wp:docPr id="12" name="Bild 2" descr="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zh_logo_e_pos_grau_1mm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692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4599F"/>
    <w:multiLevelType w:val="hybridMultilevel"/>
    <w:tmpl w:val="BF80441E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0DF6D93"/>
    <w:multiLevelType w:val="hybridMultilevel"/>
    <w:tmpl w:val="DDDE12D4"/>
    <w:lvl w:ilvl="0" w:tplc="0A0606BC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Times New Roman" w:hint="default"/>
        <w:u w:val="none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7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7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7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7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43F70D6"/>
    <w:multiLevelType w:val="hybridMultilevel"/>
    <w:tmpl w:val="B28648DE"/>
    <w:lvl w:ilvl="0" w:tplc="198A2902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Wingdings" w:eastAsia="Times New Roman" w:hAnsi="Wingdings" w:cs="Times New Roman" w:hint="default"/>
        <w:u w:val="none"/>
      </w:rPr>
    </w:lvl>
    <w:lvl w:ilvl="1" w:tplc="080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14F3894"/>
    <w:multiLevelType w:val="hybridMultilevel"/>
    <w:tmpl w:val="8174AC6C"/>
    <w:lvl w:ilvl="0" w:tplc="08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272DA4"/>
    <w:multiLevelType w:val="hybridMultilevel"/>
    <w:tmpl w:val="F656F72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7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7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7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7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B7E0BA7"/>
    <w:multiLevelType w:val="hybridMultilevel"/>
    <w:tmpl w:val="5514732E"/>
    <w:lvl w:ilvl="0" w:tplc="0A0606BC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Times New Roman" w:hint="default"/>
        <w:u w:val="none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7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7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7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7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C0D4756"/>
    <w:multiLevelType w:val="hybridMultilevel"/>
    <w:tmpl w:val="ED044436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2"/>
  </w:num>
  <w:num w:numId="4">
    <w:abstractNumId w:val="1"/>
  </w:num>
  <w:num w:numId="5">
    <w:abstractNumId w:val="5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843"/>
    <w:rsid w:val="00010824"/>
    <w:rsid w:val="000177A3"/>
    <w:rsid w:val="00017F36"/>
    <w:rsid w:val="00024E3C"/>
    <w:rsid w:val="000408C1"/>
    <w:rsid w:val="00042372"/>
    <w:rsid w:val="00050DEE"/>
    <w:rsid w:val="00051160"/>
    <w:rsid w:val="00052218"/>
    <w:rsid w:val="00060495"/>
    <w:rsid w:val="00067D35"/>
    <w:rsid w:val="00075FA8"/>
    <w:rsid w:val="00086896"/>
    <w:rsid w:val="00097A4E"/>
    <w:rsid w:val="000B37C7"/>
    <w:rsid w:val="000B614F"/>
    <w:rsid w:val="000B6B82"/>
    <w:rsid w:val="000C1715"/>
    <w:rsid w:val="000C5408"/>
    <w:rsid w:val="000D52E5"/>
    <w:rsid w:val="000E044E"/>
    <w:rsid w:val="000E3548"/>
    <w:rsid w:val="000F4E14"/>
    <w:rsid w:val="000F79EF"/>
    <w:rsid w:val="000F7A9F"/>
    <w:rsid w:val="001014C8"/>
    <w:rsid w:val="00105C00"/>
    <w:rsid w:val="001126A8"/>
    <w:rsid w:val="00117C2E"/>
    <w:rsid w:val="00120416"/>
    <w:rsid w:val="001243ED"/>
    <w:rsid w:val="00131000"/>
    <w:rsid w:val="00136AA4"/>
    <w:rsid w:val="00136D87"/>
    <w:rsid w:val="00140CC4"/>
    <w:rsid w:val="00141EFA"/>
    <w:rsid w:val="00142BA6"/>
    <w:rsid w:val="00150D7D"/>
    <w:rsid w:val="00152272"/>
    <w:rsid w:val="001744B3"/>
    <w:rsid w:val="00177C75"/>
    <w:rsid w:val="00185F69"/>
    <w:rsid w:val="00194253"/>
    <w:rsid w:val="001944B9"/>
    <w:rsid w:val="00194EE4"/>
    <w:rsid w:val="001970D6"/>
    <w:rsid w:val="001A4519"/>
    <w:rsid w:val="001A5C77"/>
    <w:rsid w:val="001B1F2B"/>
    <w:rsid w:val="001C0E62"/>
    <w:rsid w:val="001C5694"/>
    <w:rsid w:val="001C58B4"/>
    <w:rsid w:val="001D6F84"/>
    <w:rsid w:val="001E30E4"/>
    <w:rsid w:val="001E6D03"/>
    <w:rsid w:val="001F1C00"/>
    <w:rsid w:val="001F6F17"/>
    <w:rsid w:val="002002DC"/>
    <w:rsid w:val="00201976"/>
    <w:rsid w:val="00202146"/>
    <w:rsid w:val="00204688"/>
    <w:rsid w:val="00214D08"/>
    <w:rsid w:val="00223843"/>
    <w:rsid w:val="00233008"/>
    <w:rsid w:val="00245CA3"/>
    <w:rsid w:val="00270862"/>
    <w:rsid w:val="002746AC"/>
    <w:rsid w:val="002805D8"/>
    <w:rsid w:val="002817D5"/>
    <w:rsid w:val="002A2664"/>
    <w:rsid w:val="002A5B3F"/>
    <w:rsid w:val="002B5B54"/>
    <w:rsid w:val="002C32D9"/>
    <w:rsid w:val="002C4C5D"/>
    <w:rsid w:val="002D2E09"/>
    <w:rsid w:val="002E0606"/>
    <w:rsid w:val="002F513C"/>
    <w:rsid w:val="003141A7"/>
    <w:rsid w:val="0031748E"/>
    <w:rsid w:val="00321CB7"/>
    <w:rsid w:val="00321E62"/>
    <w:rsid w:val="003263B4"/>
    <w:rsid w:val="00327FD1"/>
    <w:rsid w:val="00330E90"/>
    <w:rsid w:val="00332834"/>
    <w:rsid w:val="003364AB"/>
    <w:rsid w:val="00337E18"/>
    <w:rsid w:val="00346CE3"/>
    <w:rsid w:val="0034731A"/>
    <w:rsid w:val="00361E80"/>
    <w:rsid w:val="0037441E"/>
    <w:rsid w:val="003833E9"/>
    <w:rsid w:val="00396B9C"/>
    <w:rsid w:val="003B0200"/>
    <w:rsid w:val="003C14CD"/>
    <w:rsid w:val="003C54B9"/>
    <w:rsid w:val="003D208E"/>
    <w:rsid w:val="003D64BC"/>
    <w:rsid w:val="003E26E3"/>
    <w:rsid w:val="003E7603"/>
    <w:rsid w:val="00402EEA"/>
    <w:rsid w:val="00403BD2"/>
    <w:rsid w:val="00412CFD"/>
    <w:rsid w:val="00426715"/>
    <w:rsid w:val="00440EE9"/>
    <w:rsid w:val="004516E8"/>
    <w:rsid w:val="00452223"/>
    <w:rsid w:val="004535ED"/>
    <w:rsid w:val="00455CE6"/>
    <w:rsid w:val="004617D7"/>
    <w:rsid w:val="00473C1D"/>
    <w:rsid w:val="00474570"/>
    <w:rsid w:val="00481C9F"/>
    <w:rsid w:val="004A190E"/>
    <w:rsid w:val="004A6754"/>
    <w:rsid w:val="004C721D"/>
    <w:rsid w:val="004D386A"/>
    <w:rsid w:val="004D70ED"/>
    <w:rsid w:val="004E303F"/>
    <w:rsid w:val="004E5AC4"/>
    <w:rsid w:val="004E7459"/>
    <w:rsid w:val="00503773"/>
    <w:rsid w:val="00513B9F"/>
    <w:rsid w:val="005303BF"/>
    <w:rsid w:val="00532374"/>
    <w:rsid w:val="00533766"/>
    <w:rsid w:val="0055094C"/>
    <w:rsid w:val="00566C62"/>
    <w:rsid w:val="00567CE6"/>
    <w:rsid w:val="005739C3"/>
    <w:rsid w:val="00576CE9"/>
    <w:rsid w:val="00580937"/>
    <w:rsid w:val="005811BE"/>
    <w:rsid w:val="00584902"/>
    <w:rsid w:val="00591103"/>
    <w:rsid w:val="00594D6B"/>
    <w:rsid w:val="005B4816"/>
    <w:rsid w:val="005C105B"/>
    <w:rsid w:val="005C6C85"/>
    <w:rsid w:val="005C70E0"/>
    <w:rsid w:val="005D75F4"/>
    <w:rsid w:val="005F2DEC"/>
    <w:rsid w:val="00600482"/>
    <w:rsid w:val="00601F8E"/>
    <w:rsid w:val="0060548E"/>
    <w:rsid w:val="00611B55"/>
    <w:rsid w:val="00614D9E"/>
    <w:rsid w:val="006151A9"/>
    <w:rsid w:val="00636FC2"/>
    <w:rsid w:val="0064084C"/>
    <w:rsid w:val="006408BA"/>
    <w:rsid w:val="006435F6"/>
    <w:rsid w:val="00646C83"/>
    <w:rsid w:val="00651642"/>
    <w:rsid w:val="006548D0"/>
    <w:rsid w:val="0066011E"/>
    <w:rsid w:val="006731A2"/>
    <w:rsid w:val="006B2DB6"/>
    <w:rsid w:val="006B31E0"/>
    <w:rsid w:val="006C183F"/>
    <w:rsid w:val="006D3EB5"/>
    <w:rsid w:val="006D5099"/>
    <w:rsid w:val="006D5E95"/>
    <w:rsid w:val="006E69A6"/>
    <w:rsid w:val="006F3A09"/>
    <w:rsid w:val="006F406F"/>
    <w:rsid w:val="00700137"/>
    <w:rsid w:val="00700BD8"/>
    <w:rsid w:val="0070153C"/>
    <w:rsid w:val="007112D3"/>
    <w:rsid w:val="007129E0"/>
    <w:rsid w:val="007203B6"/>
    <w:rsid w:val="00727ADE"/>
    <w:rsid w:val="00734B05"/>
    <w:rsid w:val="0075057C"/>
    <w:rsid w:val="00753A37"/>
    <w:rsid w:val="007562DE"/>
    <w:rsid w:val="0076121E"/>
    <w:rsid w:val="00761F37"/>
    <w:rsid w:val="0076478A"/>
    <w:rsid w:val="00784975"/>
    <w:rsid w:val="00796DE4"/>
    <w:rsid w:val="007A2532"/>
    <w:rsid w:val="007A2EB4"/>
    <w:rsid w:val="007A5FAC"/>
    <w:rsid w:val="007A6D76"/>
    <w:rsid w:val="007B1861"/>
    <w:rsid w:val="007B7991"/>
    <w:rsid w:val="007C2F7C"/>
    <w:rsid w:val="007C34BC"/>
    <w:rsid w:val="007C3B91"/>
    <w:rsid w:val="007C5B47"/>
    <w:rsid w:val="007D0959"/>
    <w:rsid w:val="007D292D"/>
    <w:rsid w:val="007D2B3B"/>
    <w:rsid w:val="007D2BF9"/>
    <w:rsid w:val="007D31FB"/>
    <w:rsid w:val="007D4E78"/>
    <w:rsid w:val="007E0677"/>
    <w:rsid w:val="007E3406"/>
    <w:rsid w:val="007E3734"/>
    <w:rsid w:val="007F1291"/>
    <w:rsid w:val="007F4C16"/>
    <w:rsid w:val="007F6E72"/>
    <w:rsid w:val="00800DD6"/>
    <w:rsid w:val="0080325A"/>
    <w:rsid w:val="008071F5"/>
    <w:rsid w:val="00810031"/>
    <w:rsid w:val="00811407"/>
    <w:rsid w:val="00815A64"/>
    <w:rsid w:val="0082010F"/>
    <w:rsid w:val="00825A29"/>
    <w:rsid w:val="0084116D"/>
    <w:rsid w:val="0084306F"/>
    <w:rsid w:val="00843A37"/>
    <w:rsid w:val="00843F92"/>
    <w:rsid w:val="008507BC"/>
    <w:rsid w:val="00854AE6"/>
    <w:rsid w:val="00860E78"/>
    <w:rsid w:val="0086227D"/>
    <w:rsid w:val="00862315"/>
    <w:rsid w:val="00870B64"/>
    <w:rsid w:val="00875632"/>
    <w:rsid w:val="00883D9B"/>
    <w:rsid w:val="00893F0A"/>
    <w:rsid w:val="0089447D"/>
    <w:rsid w:val="008A0270"/>
    <w:rsid w:val="008A26F8"/>
    <w:rsid w:val="008A3F8B"/>
    <w:rsid w:val="008A580D"/>
    <w:rsid w:val="008B34DB"/>
    <w:rsid w:val="008B4147"/>
    <w:rsid w:val="008B7219"/>
    <w:rsid w:val="008C0334"/>
    <w:rsid w:val="008D17A2"/>
    <w:rsid w:val="008F237D"/>
    <w:rsid w:val="008F2578"/>
    <w:rsid w:val="008F4DCA"/>
    <w:rsid w:val="00905461"/>
    <w:rsid w:val="00913A81"/>
    <w:rsid w:val="009150DA"/>
    <w:rsid w:val="009158BE"/>
    <w:rsid w:val="0091650B"/>
    <w:rsid w:val="00923198"/>
    <w:rsid w:val="0093090C"/>
    <w:rsid w:val="009658C0"/>
    <w:rsid w:val="00972350"/>
    <w:rsid w:val="00975190"/>
    <w:rsid w:val="009807A0"/>
    <w:rsid w:val="00980EF8"/>
    <w:rsid w:val="0098592F"/>
    <w:rsid w:val="00991E15"/>
    <w:rsid w:val="009C3B79"/>
    <w:rsid w:val="009C450F"/>
    <w:rsid w:val="009C47DB"/>
    <w:rsid w:val="009E3A69"/>
    <w:rsid w:val="009E4105"/>
    <w:rsid w:val="009E4602"/>
    <w:rsid w:val="009F7B8E"/>
    <w:rsid w:val="00A23936"/>
    <w:rsid w:val="00A2666C"/>
    <w:rsid w:val="00A26EF1"/>
    <w:rsid w:val="00A33BB8"/>
    <w:rsid w:val="00A462D3"/>
    <w:rsid w:val="00A50DEF"/>
    <w:rsid w:val="00A51472"/>
    <w:rsid w:val="00A61489"/>
    <w:rsid w:val="00A635DB"/>
    <w:rsid w:val="00A63E8A"/>
    <w:rsid w:val="00A72CD3"/>
    <w:rsid w:val="00A76133"/>
    <w:rsid w:val="00A87066"/>
    <w:rsid w:val="00A95CCD"/>
    <w:rsid w:val="00AA3525"/>
    <w:rsid w:val="00AA4772"/>
    <w:rsid w:val="00AB4053"/>
    <w:rsid w:val="00AB6329"/>
    <w:rsid w:val="00AC5648"/>
    <w:rsid w:val="00AC66B0"/>
    <w:rsid w:val="00AC7827"/>
    <w:rsid w:val="00AD5FE1"/>
    <w:rsid w:val="00AE3528"/>
    <w:rsid w:val="00AE6BE7"/>
    <w:rsid w:val="00AF0EA0"/>
    <w:rsid w:val="00AF1DE9"/>
    <w:rsid w:val="00B00B05"/>
    <w:rsid w:val="00B010D4"/>
    <w:rsid w:val="00B03151"/>
    <w:rsid w:val="00B100F8"/>
    <w:rsid w:val="00B13B68"/>
    <w:rsid w:val="00B26DFB"/>
    <w:rsid w:val="00B44FE4"/>
    <w:rsid w:val="00B5736F"/>
    <w:rsid w:val="00B62FB3"/>
    <w:rsid w:val="00B71516"/>
    <w:rsid w:val="00B720DC"/>
    <w:rsid w:val="00B8443C"/>
    <w:rsid w:val="00B856A5"/>
    <w:rsid w:val="00B921EF"/>
    <w:rsid w:val="00B9683D"/>
    <w:rsid w:val="00BA6664"/>
    <w:rsid w:val="00BA6F7D"/>
    <w:rsid w:val="00BB6FE1"/>
    <w:rsid w:val="00BC1CE0"/>
    <w:rsid w:val="00BC60C2"/>
    <w:rsid w:val="00BD6B30"/>
    <w:rsid w:val="00BE4799"/>
    <w:rsid w:val="00C02371"/>
    <w:rsid w:val="00C062C3"/>
    <w:rsid w:val="00C238CA"/>
    <w:rsid w:val="00C42CAC"/>
    <w:rsid w:val="00C43674"/>
    <w:rsid w:val="00C444B1"/>
    <w:rsid w:val="00C458ED"/>
    <w:rsid w:val="00C8064B"/>
    <w:rsid w:val="00C80CA7"/>
    <w:rsid w:val="00C8255E"/>
    <w:rsid w:val="00CB0A79"/>
    <w:rsid w:val="00CB0EE9"/>
    <w:rsid w:val="00CC6C04"/>
    <w:rsid w:val="00CD2F83"/>
    <w:rsid w:val="00CD3CA2"/>
    <w:rsid w:val="00CD479E"/>
    <w:rsid w:val="00CD765B"/>
    <w:rsid w:val="00CE2323"/>
    <w:rsid w:val="00CF19D5"/>
    <w:rsid w:val="00CF35AA"/>
    <w:rsid w:val="00CF7FD2"/>
    <w:rsid w:val="00D003E6"/>
    <w:rsid w:val="00D0067C"/>
    <w:rsid w:val="00D13425"/>
    <w:rsid w:val="00D302E0"/>
    <w:rsid w:val="00D3628B"/>
    <w:rsid w:val="00D64E73"/>
    <w:rsid w:val="00DA4B12"/>
    <w:rsid w:val="00DB0574"/>
    <w:rsid w:val="00DC1578"/>
    <w:rsid w:val="00DC522B"/>
    <w:rsid w:val="00DD2257"/>
    <w:rsid w:val="00DE1A1F"/>
    <w:rsid w:val="00DE4857"/>
    <w:rsid w:val="00E055D8"/>
    <w:rsid w:val="00E105AF"/>
    <w:rsid w:val="00E1330F"/>
    <w:rsid w:val="00E1541C"/>
    <w:rsid w:val="00E17671"/>
    <w:rsid w:val="00E26C66"/>
    <w:rsid w:val="00E37941"/>
    <w:rsid w:val="00E47403"/>
    <w:rsid w:val="00E47B69"/>
    <w:rsid w:val="00E5073D"/>
    <w:rsid w:val="00E57D00"/>
    <w:rsid w:val="00E6524C"/>
    <w:rsid w:val="00E7209C"/>
    <w:rsid w:val="00E721A3"/>
    <w:rsid w:val="00E83CF6"/>
    <w:rsid w:val="00E879EB"/>
    <w:rsid w:val="00EA0355"/>
    <w:rsid w:val="00EA503D"/>
    <w:rsid w:val="00EA7114"/>
    <w:rsid w:val="00EA73CD"/>
    <w:rsid w:val="00EB1D13"/>
    <w:rsid w:val="00EB36C9"/>
    <w:rsid w:val="00EB4AB6"/>
    <w:rsid w:val="00EE5E49"/>
    <w:rsid w:val="00EF6618"/>
    <w:rsid w:val="00F0488A"/>
    <w:rsid w:val="00F13001"/>
    <w:rsid w:val="00F14040"/>
    <w:rsid w:val="00F15144"/>
    <w:rsid w:val="00F3503B"/>
    <w:rsid w:val="00F363E6"/>
    <w:rsid w:val="00F44E97"/>
    <w:rsid w:val="00F53518"/>
    <w:rsid w:val="00F53E9A"/>
    <w:rsid w:val="00F5505C"/>
    <w:rsid w:val="00F57DBA"/>
    <w:rsid w:val="00F60190"/>
    <w:rsid w:val="00F743A7"/>
    <w:rsid w:val="00F84FEC"/>
    <w:rsid w:val="00FA21B3"/>
    <w:rsid w:val="00FA41B4"/>
    <w:rsid w:val="00FA5A2C"/>
    <w:rsid w:val="00FB5F78"/>
    <w:rsid w:val="00FB6260"/>
    <w:rsid w:val="00FB728E"/>
    <w:rsid w:val="00FC1D57"/>
    <w:rsid w:val="00FC379E"/>
    <w:rsid w:val="00FD0B47"/>
    <w:rsid w:val="00FE0410"/>
    <w:rsid w:val="00FE1A12"/>
    <w:rsid w:val="00FF0C12"/>
    <w:rsid w:val="00FF7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hapeDefaults>
    <o:shapedefaults v:ext="edit" spidmax="19457"/>
    <o:shapelayout v:ext="edit">
      <o:idmap v:ext="edit" data="1"/>
    </o:shapelayout>
  </w:shapeDefaults>
  <w:decimalSymbol w:val="."/>
  <w:listSeparator w:val=";"/>
  <w14:docId w14:val="3B806F8D"/>
  <w15:docId w15:val="{B85C29EE-38C5-4DDC-9956-344A081C9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302E0"/>
    <w:pPr>
      <w:spacing w:line="280" w:lineRule="atLeast"/>
    </w:pPr>
    <w:rPr>
      <w:rFonts w:ascii="Arial" w:hAnsi="Arial" w:cs="Arial"/>
      <w:lang w:val="en-US" w:eastAsia="zh-TW"/>
    </w:rPr>
  </w:style>
  <w:style w:type="paragraph" w:styleId="berschrift1">
    <w:name w:val="heading 1"/>
    <w:basedOn w:val="Standard"/>
    <w:next w:val="Standard"/>
    <w:qFormat/>
    <w:rsid w:val="00FA5A2C"/>
    <w:pPr>
      <w:keepNext/>
      <w:outlineLvl w:val="0"/>
    </w:pPr>
    <w:rPr>
      <w:b/>
      <w:bCs/>
      <w:kern w:val="32"/>
      <w:sz w:val="24"/>
      <w:szCs w:val="24"/>
    </w:rPr>
  </w:style>
  <w:style w:type="paragraph" w:styleId="berschrift2">
    <w:name w:val="heading 2"/>
    <w:basedOn w:val="Standard"/>
    <w:next w:val="Standard"/>
    <w:qFormat/>
    <w:rsid w:val="00FA5A2C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FA5A2C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FA5A2C"/>
    <w:rPr>
      <w:b/>
      <w:bCs/>
    </w:rPr>
  </w:style>
  <w:style w:type="paragraph" w:customStyle="1" w:styleId="Lead">
    <w:name w:val="Lead"/>
    <w:basedOn w:val="Standard"/>
    <w:rsid w:val="00EB36C9"/>
    <w:rPr>
      <w:b/>
      <w:bCs/>
    </w:rPr>
  </w:style>
  <w:style w:type="paragraph" w:customStyle="1" w:styleId="Untereinheit">
    <w:name w:val="Untereinheit"/>
    <w:basedOn w:val="Universittseinheit"/>
    <w:rsid w:val="00A26EF1"/>
    <w:rPr>
      <w:b w:val="0"/>
      <w:bCs w:val="0"/>
      <w:lang w:val="de-CH"/>
    </w:rPr>
  </w:style>
  <w:style w:type="character" w:styleId="Hyperlink">
    <w:name w:val="Hyperlink"/>
    <w:rsid w:val="00223843"/>
    <w:rPr>
      <w:color w:val="0000FF"/>
      <w:u w:val="single"/>
    </w:rPr>
  </w:style>
  <w:style w:type="character" w:styleId="Fett">
    <w:name w:val="Strong"/>
    <w:qFormat/>
    <w:rsid w:val="00223843"/>
    <w:rPr>
      <w:b/>
      <w:bCs/>
    </w:rPr>
  </w:style>
  <w:style w:type="paragraph" w:customStyle="1" w:styleId="TextBlock">
    <w:name w:val="Text Block"/>
    <w:basedOn w:val="Standard"/>
    <w:rsid w:val="00330E90"/>
    <w:pPr>
      <w:spacing w:before="100" w:beforeAutospacing="1" w:after="100" w:afterAutospacing="1" w:line="240" w:lineRule="auto"/>
      <w:ind w:left="284"/>
      <w:jc w:val="both"/>
    </w:pPr>
    <w:rPr>
      <w:rFonts w:ascii="Times New Roman" w:eastAsia="Times New Roman" w:hAnsi="Times New Roman" w:cs="Times New Roman"/>
      <w:sz w:val="22"/>
      <w:szCs w:val="22"/>
      <w:lang w:eastAsia="de-CH"/>
    </w:rPr>
  </w:style>
  <w:style w:type="paragraph" w:customStyle="1" w:styleId="Titel1">
    <w:name w:val="Titel1"/>
    <w:basedOn w:val="Standard"/>
    <w:rsid w:val="00E879EB"/>
    <w:pPr>
      <w:spacing w:line="240" w:lineRule="auto"/>
    </w:pPr>
    <w:rPr>
      <w:rFonts w:ascii="Lucida Sans" w:eastAsia="Times New Roman" w:hAnsi="Lucida Sans" w:cs="Times New Roman"/>
      <w:b/>
      <w:bCs/>
      <w:sz w:val="36"/>
      <w:szCs w:val="36"/>
      <w:lang w:val="en-GB" w:eastAsia="en-GB"/>
    </w:rPr>
  </w:style>
  <w:style w:type="paragraph" w:customStyle="1" w:styleId="tabletext">
    <w:name w:val="table text"/>
    <w:basedOn w:val="Standard"/>
    <w:rsid w:val="00E879EB"/>
    <w:pPr>
      <w:spacing w:before="60" w:after="60" w:line="240" w:lineRule="auto"/>
      <w:ind w:right="113"/>
    </w:pPr>
    <w:rPr>
      <w:rFonts w:ascii="Lucida Sans" w:eastAsia="Times New Roman" w:hAnsi="Lucida Sans" w:cs="Times New Roman"/>
      <w:sz w:val="18"/>
      <w:szCs w:val="24"/>
      <w:lang w:val="en-GB" w:eastAsia="en-GB"/>
    </w:rPr>
  </w:style>
  <w:style w:type="paragraph" w:styleId="Sprechblasentext">
    <w:name w:val="Balloon Text"/>
    <w:basedOn w:val="Standard"/>
    <w:semiHidden/>
    <w:rsid w:val="008B34D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mailto:artemi.bendandi@usz.ch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Vorlagen\Vorlagen_UZH_MSO2003\UZH%20E%20Formulare\uzh_mitteilung_e.do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895C693109AA948B9FEF22D9A20059F" ma:contentTypeVersion="12" ma:contentTypeDescription="Ein neues Dokument erstellen." ma:contentTypeScope="" ma:versionID="e898311463d440182bda4c32e415205f">
  <xsd:schema xmlns:xsd="http://www.w3.org/2001/XMLSchema" xmlns:xs="http://www.w3.org/2001/XMLSchema" xmlns:p="http://schemas.microsoft.com/office/2006/metadata/properties" xmlns:ns2="25fed287-448b-4fd7-ab02-68b2b7ee1995" xmlns:ns3="c43bbafc-b1e8-4980-ad99-eeadbadb74c4" targetNamespace="http://schemas.microsoft.com/office/2006/metadata/properties" ma:root="true" ma:fieldsID="a5d4504779ee1c407639082f8f7b0a2b" ns2:_="" ns3:_="">
    <xsd:import namespace="25fed287-448b-4fd7-ab02-68b2b7ee1995"/>
    <xsd:import namespace="c43bbafc-b1e8-4980-ad99-eeadbadb74c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fed287-448b-4fd7-ab02-68b2b7ee19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3bbafc-b1e8-4980-ad99-eeadbadb74c4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7DBB1DA-8292-448C-ADF0-5007B1A5FF3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A017659-D2C5-4DF5-B71C-0B9EE4EC51A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ABC8902-1960-4392-BD87-603ED540A2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fed287-448b-4fd7-ab02-68b2b7ee1995"/>
    <ds:schemaRef ds:uri="c43bbafc-b1e8-4980-ad99-eeadbadb74c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uzh_mitteilung_e.dot</Template>
  <TotalTime>0</TotalTime>
  <Pages>1</Pages>
  <Words>145</Words>
  <Characters>919</Characters>
  <Application>Microsoft Office Word</Application>
  <DocSecurity>0</DocSecurity>
  <Lines>7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Bulletin</vt:lpstr>
      <vt:lpstr>Bulletin</vt:lpstr>
    </vt:vector>
  </TitlesOfParts>
  <Company>University of Zurich</Company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Bulletin</dc:title>
  <dc:creator>nwe</dc:creator>
  <dc:description>Vorlage uzh_mitteilung_e MSO2003 v1 6.5.2010</dc:description>
  <cp:lastModifiedBy>Wiedler Jacqueline</cp:lastModifiedBy>
  <cp:revision>10</cp:revision>
  <cp:lastPrinted>2011-04-12T09:03:00Z</cp:lastPrinted>
  <dcterms:created xsi:type="dcterms:W3CDTF">2016-07-20T13:50:00Z</dcterms:created>
  <dcterms:modified xsi:type="dcterms:W3CDTF">2022-06-02T12:34:00Z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0x0101005895C693109AA948B9FEF22D9A20059F</vt:lpwstr>
  </property>
</Properties>
</file>